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EAE70" w14:textId="77777777" w:rsidR="000B1750" w:rsidRPr="00B121FF" w:rsidRDefault="000B1750" w:rsidP="00D22F2E">
      <w:pPr>
        <w:widowControl w:val="0"/>
      </w:pPr>
      <w:r w:rsidRPr="00B121FF">
        <w:rPr>
          <w:b/>
          <w:bCs/>
        </w:rPr>
        <w:t>Bácsalmás Város Önkormányzatának</w:t>
      </w:r>
    </w:p>
    <w:p w14:paraId="2306E6FD" w14:textId="77777777" w:rsidR="000B1750" w:rsidRPr="00B121FF" w:rsidRDefault="000B1750" w:rsidP="00D22F2E">
      <w:pPr>
        <w:widowControl w:val="0"/>
        <w:jc w:val="both"/>
        <w:rPr>
          <w:b/>
          <w:bCs/>
        </w:rPr>
      </w:pPr>
      <w:r w:rsidRPr="00B121FF">
        <w:rPr>
          <w:b/>
          <w:bCs/>
        </w:rPr>
        <w:t xml:space="preserve">                Képviselő-testülete </w:t>
      </w:r>
    </w:p>
    <w:p w14:paraId="5AD84BC1" w14:textId="77777777" w:rsidR="000B1750" w:rsidRPr="00B121FF" w:rsidRDefault="000B1750" w:rsidP="00D22F2E">
      <w:pPr>
        <w:widowControl w:val="0"/>
        <w:jc w:val="both"/>
        <w:rPr>
          <w:b/>
          <w:bCs/>
        </w:rPr>
      </w:pPr>
    </w:p>
    <w:p w14:paraId="36DF0EC5" w14:textId="77777777" w:rsidR="000B1750" w:rsidRPr="00B121FF" w:rsidRDefault="000B1750" w:rsidP="00D22F2E">
      <w:pPr>
        <w:widowControl w:val="0"/>
        <w:jc w:val="center"/>
        <w:rPr>
          <w:b/>
          <w:bCs/>
        </w:rPr>
      </w:pPr>
      <w:r w:rsidRPr="00B121FF">
        <w:rPr>
          <w:b/>
          <w:bCs/>
        </w:rPr>
        <w:t xml:space="preserve">K i v o n a t </w:t>
      </w:r>
    </w:p>
    <w:p w14:paraId="2646655F" w14:textId="77777777" w:rsidR="000B1750" w:rsidRPr="00B121FF" w:rsidRDefault="000B1750" w:rsidP="00D22F2E">
      <w:pPr>
        <w:widowControl w:val="0"/>
        <w:jc w:val="center"/>
        <w:rPr>
          <w:b/>
          <w:bCs/>
        </w:rPr>
      </w:pPr>
    </w:p>
    <w:p w14:paraId="75ABC420" w14:textId="77777777" w:rsidR="000B1750" w:rsidRPr="00B121FF" w:rsidRDefault="000B1750" w:rsidP="00D22F2E">
      <w:pPr>
        <w:widowControl w:val="0"/>
        <w:jc w:val="center"/>
        <w:rPr>
          <w:b/>
          <w:bCs/>
        </w:rPr>
      </w:pPr>
      <w:r w:rsidRPr="00B121FF">
        <w:rPr>
          <w:b/>
          <w:bCs/>
        </w:rPr>
        <w:t>a Bácsalmás Város Önkormányzata Képviselő-testületének</w:t>
      </w:r>
    </w:p>
    <w:p w14:paraId="598FFEED" w14:textId="0016D583" w:rsidR="000B1750" w:rsidRPr="00B121FF" w:rsidRDefault="000B1750" w:rsidP="00D22F2E">
      <w:pPr>
        <w:widowControl w:val="0"/>
        <w:jc w:val="center"/>
        <w:rPr>
          <w:b/>
          <w:bCs/>
        </w:rPr>
      </w:pPr>
      <w:r>
        <w:rPr>
          <w:b/>
          <w:bCs/>
        </w:rPr>
        <w:t>2026</w:t>
      </w:r>
      <w:r w:rsidRPr="00B121FF">
        <w:rPr>
          <w:b/>
          <w:bCs/>
        </w:rPr>
        <w:t xml:space="preserve">. </w:t>
      </w:r>
      <w:r>
        <w:rPr>
          <w:b/>
          <w:bCs/>
        </w:rPr>
        <w:t>február 16-i</w:t>
      </w:r>
      <w:r w:rsidRPr="00B121FF">
        <w:rPr>
          <w:b/>
          <w:bCs/>
        </w:rPr>
        <w:t xml:space="preserve"> </w:t>
      </w:r>
      <w:r>
        <w:rPr>
          <w:b/>
          <w:bCs/>
        </w:rPr>
        <w:t xml:space="preserve">soron kívüli nyílt </w:t>
      </w:r>
      <w:r w:rsidRPr="00B121FF">
        <w:rPr>
          <w:b/>
          <w:bCs/>
        </w:rPr>
        <w:t xml:space="preserve">ülésének jegyzőkönyvéből </w:t>
      </w:r>
    </w:p>
    <w:p w14:paraId="0433BB51" w14:textId="77777777" w:rsidR="000B1750" w:rsidRPr="00B121FF" w:rsidRDefault="000B1750" w:rsidP="00D22F2E">
      <w:pPr>
        <w:widowControl w:val="0"/>
        <w:jc w:val="center"/>
      </w:pPr>
    </w:p>
    <w:p w14:paraId="4FA5D782" w14:textId="77777777" w:rsidR="000B1750" w:rsidRPr="00B121FF" w:rsidRDefault="000B1750" w:rsidP="00D22F2E">
      <w:pPr>
        <w:widowControl w:val="0"/>
        <w:jc w:val="both"/>
        <w:rPr>
          <w:u w:val="single"/>
        </w:rPr>
      </w:pPr>
      <w:r w:rsidRPr="00B121FF">
        <w:t>(Kihagyva a kihagyandókat.)</w:t>
      </w:r>
    </w:p>
    <w:p w14:paraId="28498233" w14:textId="77777777" w:rsidR="000B1750" w:rsidRDefault="000B1750" w:rsidP="00D22F2E">
      <w:pPr>
        <w:widowControl w:val="0"/>
        <w:jc w:val="both"/>
      </w:pPr>
    </w:p>
    <w:p w14:paraId="2714AE8D" w14:textId="77777777" w:rsidR="000B1750" w:rsidRPr="00A40033" w:rsidRDefault="000B1750" w:rsidP="00D22F2E">
      <w:pPr>
        <w:widowControl w:val="0"/>
        <w:jc w:val="both"/>
        <w:rPr>
          <w:b/>
          <w:bCs/>
        </w:rPr>
      </w:pPr>
      <w:r w:rsidRPr="00A40033">
        <w:rPr>
          <w:b/>
          <w:bCs/>
        </w:rPr>
        <w:t>Bácsalmás Város Önkormányzata Képviselő-testületének</w:t>
      </w:r>
    </w:p>
    <w:p w14:paraId="5F7930C3" w14:textId="1B4655EE" w:rsidR="000B1750" w:rsidRPr="00B121FF" w:rsidRDefault="000B1750" w:rsidP="00D22F2E">
      <w:pPr>
        <w:widowControl w:val="0"/>
        <w:jc w:val="both"/>
        <w:rPr>
          <w:b/>
          <w:u w:val="single"/>
        </w:rPr>
      </w:pPr>
      <w:bookmarkStart w:id="0" w:name="_Hlk183763940"/>
      <w:r>
        <w:rPr>
          <w:b/>
          <w:u w:val="single"/>
        </w:rPr>
        <w:t>22/2026. (II. 16.)</w:t>
      </w:r>
      <w:r w:rsidRPr="00B121FF">
        <w:rPr>
          <w:b/>
          <w:u w:val="single"/>
        </w:rPr>
        <w:t xml:space="preserve"> Bácsalmás v. </w:t>
      </w:r>
      <w:proofErr w:type="spellStart"/>
      <w:r w:rsidRPr="00B121FF">
        <w:rPr>
          <w:b/>
          <w:u w:val="single"/>
        </w:rPr>
        <w:t>öh</w:t>
      </w:r>
      <w:proofErr w:type="spellEnd"/>
      <w:r w:rsidRPr="00B121FF">
        <w:rPr>
          <w:b/>
          <w:u w:val="single"/>
        </w:rPr>
        <w:t>.</w:t>
      </w:r>
      <w:r>
        <w:rPr>
          <w:b/>
          <w:u w:val="single"/>
        </w:rPr>
        <w:t xml:space="preserve"> határozata</w:t>
      </w:r>
    </w:p>
    <w:bookmarkEnd w:id="0"/>
    <w:p w14:paraId="47508500" w14:textId="77777777" w:rsidR="000B1750" w:rsidRPr="0014684B" w:rsidRDefault="000B1750" w:rsidP="00D22F2E">
      <w:pPr>
        <w:widowControl w:val="0"/>
        <w:tabs>
          <w:tab w:val="left" w:pos="6380"/>
        </w:tabs>
        <w:rPr>
          <w:b/>
        </w:rPr>
      </w:pPr>
      <w:r>
        <w:rPr>
          <w:b/>
        </w:rPr>
        <w:t>j</w:t>
      </w:r>
      <w:r w:rsidRPr="00B121FF">
        <w:rPr>
          <w:b/>
        </w:rPr>
        <w:t>egyzőkönyv-hitelesítők</w:t>
      </w:r>
      <w:r>
        <w:rPr>
          <w:b/>
        </w:rPr>
        <w:t xml:space="preserve"> </w:t>
      </w:r>
      <w:r w:rsidRPr="0014684B">
        <w:rPr>
          <w:b/>
        </w:rPr>
        <w:t>kijelölés</w:t>
      </w:r>
      <w:r>
        <w:rPr>
          <w:b/>
        </w:rPr>
        <w:t>éről</w:t>
      </w:r>
    </w:p>
    <w:p w14:paraId="770B3ADF" w14:textId="77777777" w:rsidR="000B1750" w:rsidRPr="0014684B" w:rsidRDefault="000B1750" w:rsidP="00D22F2E">
      <w:pPr>
        <w:widowControl w:val="0"/>
        <w:jc w:val="both"/>
      </w:pPr>
    </w:p>
    <w:p w14:paraId="04DE701B" w14:textId="70481B08" w:rsidR="000B1750" w:rsidRPr="0014684B" w:rsidRDefault="000B1750" w:rsidP="00D22F2E">
      <w:pPr>
        <w:widowControl w:val="0"/>
        <w:ind w:left="1650"/>
        <w:jc w:val="both"/>
      </w:pPr>
      <w:r w:rsidRPr="00E84E4C">
        <w:t xml:space="preserve">Bácsalmás Város Önkormányzatának Képviselő-testülete </w:t>
      </w:r>
      <w:r w:rsidR="00E84E4C" w:rsidRPr="00E84E4C">
        <w:t>Barnáné Steixner Margit</w:t>
      </w:r>
      <w:r w:rsidRPr="00E84E4C">
        <w:t xml:space="preserve"> és </w:t>
      </w:r>
      <w:r w:rsidR="00E84E4C" w:rsidRPr="00E84E4C">
        <w:t>Légrádi Mária</w:t>
      </w:r>
      <w:r w:rsidRPr="00E84E4C">
        <w:t xml:space="preserve"> képviselőket jelöli ki jegyzőkönyv-hitelesítőknek.</w:t>
      </w:r>
    </w:p>
    <w:p w14:paraId="647F6F48" w14:textId="77777777" w:rsidR="000B1750" w:rsidRPr="0014684B" w:rsidRDefault="000B1750" w:rsidP="00D22F2E">
      <w:pPr>
        <w:widowControl w:val="0"/>
      </w:pPr>
    </w:p>
    <w:p w14:paraId="07DD1532" w14:textId="77777777" w:rsidR="000B1750" w:rsidRPr="0014684B" w:rsidRDefault="000B1750" w:rsidP="00D22F2E">
      <w:pPr>
        <w:widowControl w:val="0"/>
        <w:jc w:val="center"/>
      </w:pPr>
      <w:r w:rsidRPr="0014684B">
        <w:t>K. m. f.</w:t>
      </w:r>
    </w:p>
    <w:p w14:paraId="4782D231" w14:textId="77777777" w:rsidR="000B1750" w:rsidRPr="0014684B" w:rsidRDefault="000B1750" w:rsidP="00D22F2E">
      <w:pPr>
        <w:widowControl w:val="0"/>
        <w:tabs>
          <w:tab w:val="center" w:pos="2268"/>
          <w:tab w:val="center" w:pos="7088"/>
        </w:tabs>
        <w:jc w:val="both"/>
      </w:pPr>
    </w:p>
    <w:p w14:paraId="00C67008" w14:textId="77777777" w:rsidR="000B1750" w:rsidRPr="0014684B" w:rsidRDefault="000B1750" w:rsidP="00D22F2E">
      <w:pPr>
        <w:widowControl w:val="0"/>
        <w:tabs>
          <w:tab w:val="center" w:pos="2552"/>
          <w:tab w:val="center" w:pos="7088"/>
        </w:tabs>
        <w:jc w:val="both"/>
      </w:pPr>
      <w:r w:rsidRPr="0014684B">
        <w:tab/>
        <w:t>Németh Balázs s.k.</w:t>
      </w:r>
      <w:r w:rsidRPr="0014684B">
        <w:tab/>
        <w:t>Patocskai Ibolya s.k.</w:t>
      </w:r>
    </w:p>
    <w:p w14:paraId="57C4884B" w14:textId="77777777" w:rsidR="000B1750" w:rsidRPr="0014684B" w:rsidRDefault="000B1750" w:rsidP="00D22F2E">
      <w:pPr>
        <w:widowControl w:val="0"/>
        <w:tabs>
          <w:tab w:val="center" w:pos="2552"/>
          <w:tab w:val="center" w:pos="7088"/>
        </w:tabs>
        <w:jc w:val="both"/>
      </w:pPr>
      <w:r w:rsidRPr="0014684B">
        <w:tab/>
        <w:t>polgármester</w:t>
      </w:r>
      <w:r w:rsidRPr="0014684B">
        <w:tab/>
        <w:t>jegyző</w:t>
      </w:r>
    </w:p>
    <w:p w14:paraId="29AD9797" w14:textId="77777777" w:rsidR="000B1750" w:rsidRPr="0014684B" w:rsidRDefault="000B1750" w:rsidP="00D22F2E">
      <w:pPr>
        <w:widowControl w:val="0"/>
        <w:jc w:val="both"/>
      </w:pPr>
    </w:p>
    <w:p w14:paraId="039D41D8" w14:textId="77777777" w:rsidR="000B1750" w:rsidRPr="0014684B" w:rsidRDefault="000B1750" w:rsidP="00D22F2E">
      <w:pPr>
        <w:widowControl w:val="0"/>
        <w:jc w:val="both"/>
      </w:pPr>
    </w:p>
    <w:p w14:paraId="42F3A19B" w14:textId="4D1FD106" w:rsidR="000B1750" w:rsidRPr="00134C41" w:rsidRDefault="000B1750" w:rsidP="00D22F2E">
      <w:pPr>
        <w:widowControl w:val="0"/>
        <w:tabs>
          <w:tab w:val="center" w:pos="2552"/>
          <w:tab w:val="center" w:pos="7088"/>
        </w:tabs>
      </w:pPr>
      <w:r w:rsidRPr="0014684B">
        <w:tab/>
      </w:r>
      <w:r w:rsidR="00E84E4C" w:rsidRPr="00E84E4C">
        <w:t>Barnáné Steixner Margit</w:t>
      </w:r>
      <w:r w:rsidRPr="00E84E4C">
        <w:t xml:space="preserve"> s.k.</w:t>
      </w:r>
      <w:r w:rsidRPr="00E84E4C">
        <w:tab/>
      </w:r>
      <w:r w:rsidR="00E84E4C" w:rsidRPr="00E84E4C">
        <w:t>Légrádi Mária</w:t>
      </w:r>
      <w:r w:rsidRPr="00E84E4C">
        <w:t xml:space="preserve"> s.k.</w:t>
      </w:r>
    </w:p>
    <w:p w14:paraId="178BA29C" w14:textId="77777777" w:rsidR="000B1750" w:rsidRPr="00012387" w:rsidRDefault="000B1750" w:rsidP="00D22F2E">
      <w:pPr>
        <w:widowControl w:val="0"/>
        <w:tabs>
          <w:tab w:val="center" w:pos="2835"/>
          <w:tab w:val="center" w:pos="6521"/>
        </w:tabs>
        <w:jc w:val="center"/>
      </w:pPr>
      <w:r w:rsidRPr="00134C41">
        <w:t>képviselők, jegyzőkönyv-hitelesítők</w:t>
      </w:r>
    </w:p>
    <w:p w14:paraId="62E9F257" w14:textId="77777777" w:rsidR="000B1750" w:rsidRPr="00012387" w:rsidRDefault="000B1750" w:rsidP="00D22F2E">
      <w:pPr>
        <w:widowControl w:val="0"/>
        <w:jc w:val="both"/>
      </w:pPr>
    </w:p>
    <w:p w14:paraId="4402F23C" w14:textId="77777777" w:rsidR="000B1750" w:rsidRPr="00012387" w:rsidRDefault="000B1750" w:rsidP="00D22F2E">
      <w:pPr>
        <w:widowControl w:val="0"/>
        <w:jc w:val="both"/>
      </w:pPr>
    </w:p>
    <w:p w14:paraId="4013C096" w14:textId="77777777" w:rsidR="000B1750" w:rsidRPr="00B121FF" w:rsidRDefault="000B1750" w:rsidP="00D22F2E">
      <w:pPr>
        <w:widowControl w:val="0"/>
        <w:tabs>
          <w:tab w:val="center" w:pos="4677"/>
        </w:tabs>
        <w:jc w:val="both"/>
      </w:pPr>
      <w:r w:rsidRPr="00B121FF">
        <w:t>A kivonat hiteles.</w:t>
      </w:r>
    </w:p>
    <w:p w14:paraId="50D01DB2" w14:textId="358BE627" w:rsidR="000B1750" w:rsidRPr="00B121FF" w:rsidRDefault="004D2A18" w:rsidP="00D22F2E">
      <w:pPr>
        <w:widowControl w:val="0"/>
        <w:jc w:val="both"/>
      </w:pPr>
      <w:r>
        <w:t>Bácsalmás, 2026. február 17.</w:t>
      </w:r>
    </w:p>
    <w:p w14:paraId="5B102262" w14:textId="77777777" w:rsidR="000B1750" w:rsidRPr="00B121FF" w:rsidRDefault="000B1750" w:rsidP="00D22F2E">
      <w:pPr>
        <w:widowControl w:val="0"/>
        <w:jc w:val="both"/>
      </w:pPr>
    </w:p>
    <w:p w14:paraId="1503F8F3" w14:textId="77777777" w:rsidR="000B1750" w:rsidRDefault="000B1750" w:rsidP="00D22F2E">
      <w:pPr>
        <w:widowControl w:val="0"/>
        <w:jc w:val="both"/>
      </w:pPr>
    </w:p>
    <w:p w14:paraId="5472329B" w14:textId="77777777" w:rsidR="000B1750" w:rsidRDefault="000B1750" w:rsidP="00D22F2E">
      <w:pPr>
        <w:widowControl w:val="0"/>
        <w:jc w:val="both"/>
      </w:pPr>
    </w:p>
    <w:p w14:paraId="3C0C4438" w14:textId="77777777" w:rsidR="000B1750" w:rsidRPr="00B121FF" w:rsidRDefault="000B1750" w:rsidP="00D22F2E">
      <w:pPr>
        <w:widowControl w:val="0"/>
        <w:jc w:val="both"/>
      </w:pPr>
    </w:p>
    <w:p w14:paraId="3DA1DF00" w14:textId="77777777" w:rsidR="000B1750" w:rsidRPr="00B121FF" w:rsidRDefault="000B1750" w:rsidP="00D22F2E">
      <w:pPr>
        <w:widowControl w:val="0"/>
        <w:jc w:val="both"/>
      </w:pPr>
      <w:r>
        <w:t>Bite Gyöngyi</w:t>
      </w:r>
      <w:r w:rsidRPr="00B121FF">
        <w:t xml:space="preserve"> </w:t>
      </w:r>
    </w:p>
    <w:p w14:paraId="05F4E7DB" w14:textId="77777777" w:rsidR="000B1750" w:rsidRDefault="000B1750" w:rsidP="00D22F2E">
      <w:pPr>
        <w:widowControl w:val="0"/>
        <w:jc w:val="both"/>
      </w:pPr>
      <w:r w:rsidRPr="00B121FF">
        <w:t xml:space="preserve">testületi </w:t>
      </w:r>
      <w:r>
        <w:t>adminisztrátor</w:t>
      </w:r>
    </w:p>
    <w:p w14:paraId="1F6F82C5" w14:textId="77777777" w:rsidR="000B1750" w:rsidRPr="00B121FF" w:rsidRDefault="000B1750" w:rsidP="00D22F2E">
      <w:pPr>
        <w:widowControl w:val="0"/>
        <w:jc w:val="both"/>
      </w:pPr>
    </w:p>
    <w:p w14:paraId="13F87A9D" w14:textId="77777777" w:rsidR="000B1750" w:rsidRDefault="000B1750" w:rsidP="00D22F2E">
      <w:pPr>
        <w:widowControl w:val="0"/>
        <w:jc w:val="both"/>
      </w:pPr>
      <w:r>
        <w:br w:type="page"/>
      </w:r>
    </w:p>
    <w:p w14:paraId="1CA24001" w14:textId="77777777" w:rsidR="00AC554B" w:rsidRPr="00B121FF" w:rsidRDefault="00AC554B" w:rsidP="00D22F2E">
      <w:pPr>
        <w:widowControl w:val="0"/>
      </w:pPr>
      <w:bookmarkStart w:id="1" w:name="_Hlk222144194"/>
      <w:r w:rsidRPr="00B121FF">
        <w:rPr>
          <w:b/>
          <w:bCs/>
        </w:rPr>
        <w:lastRenderedPageBreak/>
        <w:t>Bácsalmás Város Önkormányzatának</w:t>
      </w:r>
    </w:p>
    <w:p w14:paraId="177E2C6D" w14:textId="77777777" w:rsidR="00AC554B" w:rsidRPr="00B121FF" w:rsidRDefault="00AC554B" w:rsidP="00D22F2E">
      <w:pPr>
        <w:widowControl w:val="0"/>
        <w:jc w:val="both"/>
        <w:rPr>
          <w:b/>
          <w:bCs/>
        </w:rPr>
      </w:pPr>
      <w:r w:rsidRPr="00B121FF">
        <w:rPr>
          <w:b/>
          <w:bCs/>
        </w:rPr>
        <w:t xml:space="preserve">                Képviselő-testülete </w:t>
      </w:r>
    </w:p>
    <w:p w14:paraId="5E7AFEB4" w14:textId="77777777" w:rsidR="00AC554B" w:rsidRPr="00B121FF" w:rsidRDefault="00AC554B" w:rsidP="00D22F2E">
      <w:pPr>
        <w:widowControl w:val="0"/>
        <w:jc w:val="both"/>
        <w:rPr>
          <w:b/>
          <w:bCs/>
        </w:rPr>
      </w:pPr>
    </w:p>
    <w:p w14:paraId="2F8A2691" w14:textId="77777777" w:rsidR="00AC554B" w:rsidRPr="00B121FF" w:rsidRDefault="00AC554B" w:rsidP="00D22F2E">
      <w:pPr>
        <w:widowControl w:val="0"/>
        <w:jc w:val="center"/>
        <w:rPr>
          <w:b/>
          <w:bCs/>
        </w:rPr>
      </w:pPr>
      <w:r w:rsidRPr="00B121FF">
        <w:rPr>
          <w:b/>
          <w:bCs/>
        </w:rPr>
        <w:t xml:space="preserve">K i v o n a t </w:t>
      </w:r>
    </w:p>
    <w:p w14:paraId="61F66715" w14:textId="77777777" w:rsidR="00AC554B" w:rsidRPr="00B121FF" w:rsidRDefault="00AC554B" w:rsidP="00D22F2E">
      <w:pPr>
        <w:widowControl w:val="0"/>
        <w:jc w:val="center"/>
        <w:rPr>
          <w:b/>
          <w:bCs/>
        </w:rPr>
      </w:pPr>
    </w:p>
    <w:p w14:paraId="44DD8BBC" w14:textId="77777777" w:rsidR="00AC554B" w:rsidRPr="00B121FF" w:rsidRDefault="00AC554B" w:rsidP="00D22F2E">
      <w:pPr>
        <w:widowControl w:val="0"/>
        <w:jc w:val="center"/>
        <w:rPr>
          <w:b/>
          <w:bCs/>
        </w:rPr>
      </w:pPr>
      <w:r w:rsidRPr="00B121FF">
        <w:rPr>
          <w:b/>
          <w:bCs/>
        </w:rPr>
        <w:t>a Bácsalmás Város Önkormányzata Képviselő-testületének</w:t>
      </w:r>
    </w:p>
    <w:p w14:paraId="024695D9" w14:textId="77777777" w:rsidR="00AC554B" w:rsidRPr="00B121FF" w:rsidRDefault="00AC554B" w:rsidP="00D22F2E">
      <w:pPr>
        <w:widowControl w:val="0"/>
        <w:jc w:val="center"/>
        <w:rPr>
          <w:b/>
          <w:bCs/>
        </w:rPr>
      </w:pPr>
      <w:r>
        <w:rPr>
          <w:b/>
          <w:bCs/>
        </w:rPr>
        <w:t>2026</w:t>
      </w:r>
      <w:r w:rsidRPr="00B121FF">
        <w:rPr>
          <w:b/>
          <w:bCs/>
        </w:rPr>
        <w:t xml:space="preserve">. </w:t>
      </w:r>
      <w:r>
        <w:rPr>
          <w:b/>
          <w:bCs/>
        </w:rPr>
        <w:t>február 16-i</w:t>
      </w:r>
      <w:r w:rsidRPr="00B121FF">
        <w:rPr>
          <w:b/>
          <w:bCs/>
        </w:rPr>
        <w:t xml:space="preserve"> </w:t>
      </w:r>
      <w:r>
        <w:rPr>
          <w:b/>
          <w:bCs/>
        </w:rPr>
        <w:t xml:space="preserve">soron kívüli nyílt </w:t>
      </w:r>
      <w:r w:rsidRPr="00B121FF">
        <w:rPr>
          <w:b/>
          <w:bCs/>
        </w:rPr>
        <w:t xml:space="preserve">ülésének jegyzőkönyvéből </w:t>
      </w:r>
    </w:p>
    <w:p w14:paraId="68EF648B" w14:textId="77777777" w:rsidR="00AC554B" w:rsidRPr="00B121FF" w:rsidRDefault="00AC554B" w:rsidP="00D22F2E">
      <w:pPr>
        <w:widowControl w:val="0"/>
        <w:jc w:val="center"/>
      </w:pPr>
    </w:p>
    <w:p w14:paraId="42F129FA" w14:textId="77777777" w:rsidR="00AC554B" w:rsidRPr="00B121FF" w:rsidRDefault="00AC554B" w:rsidP="00D22F2E">
      <w:pPr>
        <w:widowControl w:val="0"/>
        <w:jc w:val="both"/>
        <w:rPr>
          <w:u w:val="single"/>
        </w:rPr>
      </w:pPr>
      <w:r w:rsidRPr="00B121FF">
        <w:t>(Kihagyva a kihagyandókat.)</w:t>
      </w:r>
    </w:p>
    <w:p w14:paraId="38E42181" w14:textId="77777777" w:rsidR="00AC554B" w:rsidRDefault="00AC554B" w:rsidP="00D22F2E">
      <w:pPr>
        <w:widowControl w:val="0"/>
        <w:jc w:val="both"/>
      </w:pPr>
    </w:p>
    <w:p w14:paraId="22E628DB" w14:textId="77777777" w:rsidR="00AC554B" w:rsidRPr="00A40033" w:rsidRDefault="00AC554B" w:rsidP="00D22F2E">
      <w:pPr>
        <w:widowControl w:val="0"/>
        <w:jc w:val="both"/>
        <w:rPr>
          <w:b/>
          <w:bCs/>
        </w:rPr>
      </w:pPr>
      <w:r w:rsidRPr="00A40033">
        <w:rPr>
          <w:b/>
          <w:bCs/>
        </w:rPr>
        <w:t>Bácsalmás Város Önkormányzata Képviselő-testületének</w:t>
      </w:r>
    </w:p>
    <w:p w14:paraId="72BA2EF9" w14:textId="4ED8CE7C" w:rsidR="00AC554B" w:rsidRPr="00B121FF" w:rsidRDefault="00AC554B" w:rsidP="00D22F2E">
      <w:pPr>
        <w:widowControl w:val="0"/>
        <w:jc w:val="both"/>
        <w:rPr>
          <w:b/>
          <w:u w:val="single"/>
        </w:rPr>
      </w:pPr>
      <w:r>
        <w:rPr>
          <w:b/>
          <w:u w:val="single"/>
        </w:rPr>
        <w:t>23/2026. (II. 16.)</w:t>
      </w:r>
      <w:r w:rsidRPr="00B121FF">
        <w:rPr>
          <w:b/>
          <w:u w:val="single"/>
        </w:rPr>
        <w:t xml:space="preserve"> Bácsalmás v. </w:t>
      </w:r>
      <w:proofErr w:type="spellStart"/>
      <w:r w:rsidRPr="00B121FF">
        <w:rPr>
          <w:b/>
          <w:u w:val="single"/>
        </w:rPr>
        <w:t>öh</w:t>
      </w:r>
      <w:proofErr w:type="spellEnd"/>
      <w:r w:rsidRPr="00B121FF">
        <w:rPr>
          <w:b/>
          <w:u w:val="single"/>
        </w:rPr>
        <w:t>.</w:t>
      </w:r>
      <w:r>
        <w:rPr>
          <w:b/>
          <w:u w:val="single"/>
        </w:rPr>
        <w:t xml:space="preserve"> határozata</w:t>
      </w:r>
    </w:p>
    <w:p w14:paraId="2148BD0E" w14:textId="77777777" w:rsidR="002D03BF" w:rsidRPr="0014684B" w:rsidRDefault="002D03BF" w:rsidP="00D22F2E">
      <w:pPr>
        <w:widowControl w:val="0"/>
        <w:tabs>
          <w:tab w:val="left" w:pos="6380"/>
        </w:tabs>
        <w:rPr>
          <w:b/>
        </w:rPr>
      </w:pPr>
      <w:r>
        <w:rPr>
          <w:b/>
        </w:rPr>
        <w:t>napirend megállapításáról</w:t>
      </w:r>
    </w:p>
    <w:p w14:paraId="7E897748" w14:textId="77777777" w:rsidR="002D03BF" w:rsidRDefault="002D03BF" w:rsidP="00D22F2E">
      <w:pPr>
        <w:widowControl w:val="0"/>
        <w:jc w:val="both"/>
      </w:pPr>
    </w:p>
    <w:p w14:paraId="7AB20F82" w14:textId="42E1F1C3" w:rsidR="002D03BF" w:rsidRPr="00D4592F" w:rsidRDefault="002D03BF" w:rsidP="00D22F2E">
      <w:pPr>
        <w:pStyle w:val="Listaszerbekezds"/>
        <w:widowControl w:val="0"/>
        <w:numPr>
          <w:ilvl w:val="0"/>
          <w:numId w:val="2"/>
        </w:numPr>
        <w:ind w:left="2127" w:hanging="426"/>
        <w:jc w:val="both"/>
      </w:pPr>
      <w:r w:rsidRPr="00D4592F">
        <w:t>Bácsalmás Város Önkormányzatának Képviselő-testülete a 202</w:t>
      </w:r>
      <w:r>
        <w:t>6</w:t>
      </w:r>
      <w:r w:rsidRPr="00D4592F">
        <w:t xml:space="preserve">. </w:t>
      </w:r>
      <w:r>
        <w:t>február 16-i</w:t>
      </w:r>
      <w:r w:rsidRPr="00D4592F">
        <w:t xml:space="preserve"> soron kívüli ülésén a következő napirendi pontot tárgyalja meg:</w:t>
      </w:r>
    </w:p>
    <w:p w14:paraId="1C09EAAF" w14:textId="77777777" w:rsidR="002D03BF" w:rsidRPr="00D4592F" w:rsidRDefault="002D03BF" w:rsidP="00D22F2E">
      <w:pPr>
        <w:widowControl w:val="0"/>
        <w:ind w:left="1701"/>
        <w:jc w:val="both"/>
      </w:pPr>
    </w:p>
    <w:p w14:paraId="437D0A2D" w14:textId="562CB8F3" w:rsidR="002D03BF" w:rsidRPr="00CD555D" w:rsidRDefault="002D03BF" w:rsidP="00D22F2E">
      <w:pPr>
        <w:widowControl w:val="0"/>
        <w:numPr>
          <w:ilvl w:val="0"/>
          <w:numId w:val="1"/>
        </w:numPr>
        <w:tabs>
          <w:tab w:val="clear" w:pos="2370"/>
        </w:tabs>
        <w:ind w:left="2410" w:hanging="283"/>
        <w:jc w:val="both"/>
        <w:rPr>
          <w:bCs/>
        </w:rPr>
      </w:pPr>
      <w:r>
        <w:t>A Bácsalmás belterület 1312 hrsz-ú (Bácsalmás, Rákóczi út 35.) ingatlanra vonatkozó bérleti szerződés megtárgyalása</w:t>
      </w:r>
      <w:r w:rsidRPr="00D4592F">
        <w:rPr>
          <w:bCs/>
          <w:i/>
        </w:rPr>
        <w:t xml:space="preserve"> (1. sz. előterjesztés)</w:t>
      </w:r>
    </w:p>
    <w:p w14:paraId="2EFC2894" w14:textId="089D2FA3" w:rsidR="002D03BF" w:rsidRPr="002D03BF" w:rsidRDefault="002D03BF" w:rsidP="00D22F2E">
      <w:pPr>
        <w:widowControl w:val="0"/>
        <w:numPr>
          <w:ilvl w:val="0"/>
          <w:numId w:val="1"/>
        </w:numPr>
        <w:tabs>
          <w:tab w:val="clear" w:pos="2370"/>
        </w:tabs>
        <w:ind w:left="2410" w:hanging="283"/>
        <w:jc w:val="both"/>
        <w:rPr>
          <w:bCs/>
        </w:rPr>
      </w:pPr>
      <w:r w:rsidRPr="00E759D0">
        <w:t>Az Alapszolgáltatási Központ</w:t>
      </w:r>
      <w:r>
        <w:t xml:space="preserve"> székhelyének és telephelyének megváltoztatása</w:t>
      </w:r>
      <w:r>
        <w:rPr>
          <w:bCs/>
          <w:i/>
          <w:iCs/>
        </w:rPr>
        <w:t xml:space="preserve"> (2. sz. előterjesztés)</w:t>
      </w:r>
    </w:p>
    <w:p w14:paraId="01D2601D" w14:textId="20A96CE8" w:rsidR="002D03BF" w:rsidRPr="002D03BF" w:rsidRDefault="002D03BF" w:rsidP="00D22F2E">
      <w:pPr>
        <w:widowControl w:val="0"/>
        <w:numPr>
          <w:ilvl w:val="0"/>
          <w:numId w:val="1"/>
        </w:numPr>
        <w:tabs>
          <w:tab w:val="clear" w:pos="2370"/>
        </w:tabs>
        <w:ind w:left="2410" w:hanging="283"/>
        <w:jc w:val="both"/>
        <w:rPr>
          <w:bCs/>
        </w:rPr>
      </w:pPr>
      <w:r w:rsidRPr="00E759D0">
        <w:t>Bácsalmás Városi Önkormányzat Alapszolgáltatási Központ alapító okiratának módosítása</w:t>
      </w:r>
      <w:r>
        <w:t xml:space="preserve"> </w:t>
      </w:r>
      <w:r>
        <w:rPr>
          <w:i/>
          <w:iCs/>
        </w:rPr>
        <w:t>(3. sz. előterjesztés)</w:t>
      </w:r>
    </w:p>
    <w:p w14:paraId="13A38789" w14:textId="48191285" w:rsidR="002D03BF" w:rsidRPr="002D03BF" w:rsidRDefault="002D03BF" w:rsidP="00D22F2E">
      <w:pPr>
        <w:widowControl w:val="0"/>
        <w:numPr>
          <w:ilvl w:val="0"/>
          <w:numId w:val="1"/>
        </w:numPr>
        <w:tabs>
          <w:tab w:val="clear" w:pos="2370"/>
        </w:tabs>
        <w:ind w:left="2410" w:hanging="283"/>
        <w:jc w:val="both"/>
        <w:rPr>
          <w:bCs/>
        </w:rPr>
      </w:pPr>
      <w:r w:rsidRPr="00E759D0">
        <w:t>Az Alapszolgáltatási Központ Szervezeti és Működési Szabályzata VI. számú módosításának jóváhagyása</w:t>
      </w:r>
      <w:r>
        <w:t xml:space="preserve"> </w:t>
      </w:r>
      <w:r>
        <w:rPr>
          <w:i/>
          <w:iCs/>
        </w:rPr>
        <w:t>(4. sz. előterjesztés)</w:t>
      </w:r>
    </w:p>
    <w:p w14:paraId="1E3D43FF" w14:textId="2A155DF3" w:rsidR="002D03BF" w:rsidRPr="00CD555D" w:rsidRDefault="002D03BF" w:rsidP="00D22F2E">
      <w:pPr>
        <w:widowControl w:val="0"/>
        <w:numPr>
          <w:ilvl w:val="0"/>
          <w:numId w:val="1"/>
        </w:numPr>
        <w:tabs>
          <w:tab w:val="clear" w:pos="2370"/>
        </w:tabs>
        <w:ind w:left="2410" w:hanging="283"/>
        <w:jc w:val="both"/>
        <w:rPr>
          <w:bCs/>
        </w:rPr>
      </w:pPr>
      <w:r w:rsidRPr="00E759D0">
        <w:t>Az Alapszolgáltatási Központ Szakmai Programja IV. számú módosításának jóváhagyása</w:t>
      </w:r>
      <w:r>
        <w:t xml:space="preserve"> </w:t>
      </w:r>
      <w:r>
        <w:rPr>
          <w:i/>
          <w:iCs/>
        </w:rPr>
        <w:t>(5. sz. előterjesztés)</w:t>
      </w:r>
    </w:p>
    <w:p w14:paraId="1AAD9381" w14:textId="77777777" w:rsidR="002D03BF" w:rsidRPr="00D4592F" w:rsidRDefault="002D03BF" w:rsidP="00D22F2E">
      <w:pPr>
        <w:widowControl w:val="0"/>
        <w:ind w:left="1980" w:hanging="330"/>
        <w:jc w:val="both"/>
      </w:pPr>
    </w:p>
    <w:p w14:paraId="10007842" w14:textId="77777777" w:rsidR="002D03BF" w:rsidRPr="00D4592F" w:rsidRDefault="002D03BF" w:rsidP="00D22F2E">
      <w:pPr>
        <w:widowControl w:val="0"/>
        <w:ind w:left="1980" w:hanging="330"/>
        <w:jc w:val="both"/>
      </w:pPr>
      <w:r w:rsidRPr="00D4592F">
        <w:t>II.</w:t>
      </w:r>
      <w:r w:rsidRPr="00D4592F">
        <w:tab/>
        <w:t>Jelen határozat normatív határozat.</w:t>
      </w:r>
    </w:p>
    <w:p w14:paraId="7D123EE2" w14:textId="77777777" w:rsidR="002D03BF" w:rsidRPr="00D4592F" w:rsidRDefault="002D03BF" w:rsidP="00D22F2E">
      <w:pPr>
        <w:widowControl w:val="0"/>
        <w:ind w:left="1980" w:hanging="330"/>
        <w:jc w:val="both"/>
      </w:pPr>
    </w:p>
    <w:p w14:paraId="40036C2C" w14:textId="77777777" w:rsidR="002D03BF" w:rsidRPr="00D4592F" w:rsidRDefault="002D03BF" w:rsidP="00D22F2E">
      <w:pPr>
        <w:widowControl w:val="0"/>
        <w:ind w:left="1980" w:hanging="330"/>
        <w:jc w:val="both"/>
      </w:pPr>
      <w:r w:rsidRPr="00D4592F">
        <w:t>A határozatról értesül:</w:t>
      </w:r>
    </w:p>
    <w:p w14:paraId="5E59A86D" w14:textId="77777777" w:rsidR="002D03BF" w:rsidRPr="00D4592F" w:rsidRDefault="002D03BF" w:rsidP="00D22F2E">
      <w:pPr>
        <w:widowControl w:val="0"/>
        <w:ind w:left="1980" w:hanging="330"/>
        <w:jc w:val="both"/>
      </w:pPr>
      <w:r w:rsidRPr="00D4592F">
        <w:t>- kivonattal:</w:t>
      </w:r>
      <w:r w:rsidRPr="00D4592F">
        <w:tab/>
        <w:t>1. Németh Balázs polgármester</w:t>
      </w:r>
    </w:p>
    <w:p w14:paraId="309F52A3" w14:textId="77777777" w:rsidR="002D03BF" w:rsidRPr="00D4592F" w:rsidRDefault="002D03BF" w:rsidP="00D22F2E">
      <w:pPr>
        <w:widowControl w:val="0"/>
        <w:ind w:left="1650"/>
        <w:jc w:val="both"/>
      </w:pPr>
      <w:r w:rsidRPr="00D4592F">
        <w:tab/>
      </w:r>
      <w:r w:rsidRPr="00D4592F">
        <w:tab/>
        <w:t>2. Patocskai Ibolya jegyző, általa az osztályvezetők</w:t>
      </w:r>
    </w:p>
    <w:p w14:paraId="6B320669" w14:textId="77777777" w:rsidR="002D03BF" w:rsidRPr="00D4592F" w:rsidRDefault="002D03BF" w:rsidP="00D22F2E">
      <w:pPr>
        <w:widowControl w:val="0"/>
      </w:pPr>
    </w:p>
    <w:p w14:paraId="52703995" w14:textId="77777777" w:rsidR="002D03BF" w:rsidRPr="0014684B" w:rsidRDefault="002D03BF" w:rsidP="00D22F2E">
      <w:pPr>
        <w:widowControl w:val="0"/>
        <w:jc w:val="center"/>
      </w:pPr>
      <w:r w:rsidRPr="0014684B">
        <w:t>K. m. f.</w:t>
      </w:r>
    </w:p>
    <w:p w14:paraId="365DDF99" w14:textId="77777777" w:rsidR="002D03BF" w:rsidRPr="0014684B" w:rsidRDefault="002D03BF" w:rsidP="00D22F2E">
      <w:pPr>
        <w:widowControl w:val="0"/>
        <w:tabs>
          <w:tab w:val="center" w:pos="2268"/>
          <w:tab w:val="center" w:pos="7088"/>
        </w:tabs>
        <w:jc w:val="both"/>
      </w:pPr>
    </w:p>
    <w:p w14:paraId="4A57BB96" w14:textId="77777777" w:rsidR="002D03BF" w:rsidRPr="0014684B" w:rsidRDefault="002D03BF" w:rsidP="00D22F2E">
      <w:pPr>
        <w:widowControl w:val="0"/>
        <w:tabs>
          <w:tab w:val="center" w:pos="2552"/>
          <w:tab w:val="center" w:pos="7088"/>
        </w:tabs>
        <w:jc w:val="both"/>
      </w:pPr>
      <w:r w:rsidRPr="0014684B">
        <w:tab/>
        <w:t>Németh Balázs s.k.</w:t>
      </w:r>
      <w:r w:rsidRPr="0014684B">
        <w:tab/>
        <w:t>Patocskai Ibolya s.k.</w:t>
      </w:r>
    </w:p>
    <w:p w14:paraId="22C43C84" w14:textId="77777777" w:rsidR="002D03BF" w:rsidRPr="0014684B" w:rsidRDefault="002D03BF" w:rsidP="00D22F2E">
      <w:pPr>
        <w:widowControl w:val="0"/>
        <w:tabs>
          <w:tab w:val="center" w:pos="2552"/>
          <w:tab w:val="center" w:pos="7088"/>
        </w:tabs>
        <w:jc w:val="both"/>
      </w:pPr>
      <w:r w:rsidRPr="0014684B">
        <w:tab/>
        <w:t>polgármester</w:t>
      </w:r>
      <w:r w:rsidRPr="0014684B">
        <w:tab/>
        <w:t>jegyző</w:t>
      </w:r>
    </w:p>
    <w:p w14:paraId="5D525151" w14:textId="77777777" w:rsidR="002D03BF" w:rsidRPr="0014684B" w:rsidRDefault="002D03BF" w:rsidP="00D22F2E">
      <w:pPr>
        <w:widowControl w:val="0"/>
        <w:jc w:val="both"/>
      </w:pPr>
    </w:p>
    <w:p w14:paraId="3A068790" w14:textId="77777777" w:rsidR="002D03BF" w:rsidRPr="0014684B" w:rsidRDefault="002D03BF" w:rsidP="00D22F2E">
      <w:pPr>
        <w:widowControl w:val="0"/>
        <w:jc w:val="both"/>
      </w:pPr>
    </w:p>
    <w:p w14:paraId="73DA2A3A" w14:textId="77777777" w:rsidR="00E84E4C" w:rsidRPr="00134C41" w:rsidRDefault="00E84E4C" w:rsidP="00E84E4C">
      <w:pPr>
        <w:widowControl w:val="0"/>
        <w:tabs>
          <w:tab w:val="center" w:pos="2552"/>
          <w:tab w:val="center" w:pos="7088"/>
        </w:tabs>
      </w:pPr>
      <w:r w:rsidRPr="0014684B">
        <w:tab/>
      </w:r>
      <w:r w:rsidRPr="00E84E4C">
        <w:t>Barnáné Steixner Margit s.k.</w:t>
      </w:r>
      <w:r w:rsidRPr="00E84E4C">
        <w:tab/>
        <w:t>Légrádi Mária s.k.</w:t>
      </w:r>
    </w:p>
    <w:p w14:paraId="2B99EB84" w14:textId="77777777" w:rsidR="002D03BF" w:rsidRPr="00012387" w:rsidRDefault="002D03BF" w:rsidP="00D22F2E">
      <w:pPr>
        <w:widowControl w:val="0"/>
        <w:tabs>
          <w:tab w:val="center" w:pos="2835"/>
          <w:tab w:val="center" w:pos="6521"/>
        </w:tabs>
        <w:jc w:val="center"/>
      </w:pPr>
      <w:r w:rsidRPr="00134C41">
        <w:t>képviselők, jegyzőkönyv-hitelesítők</w:t>
      </w:r>
    </w:p>
    <w:p w14:paraId="4AECEE36" w14:textId="77777777" w:rsidR="002D03BF" w:rsidRPr="00012387" w:rsidRDefault="002D03BF" w:rsidP="00D22F2E">
      <w:pPr>
        <w:widowControl w:val="0"/>
        <w:jc w:val="both"/>
      </w:pPr>
    </w:p>
    <w:p w14:paraId="7E7B5D7D" w14:textId="77777777" w:rsidR="002D03BF" w:rsidRPr="00012387" w:rsidRDefault="002D03BF" w:rsidP="00D22F2E">
      <w:pPr>
        <w:widowControl w:val="0"/>
        <w:jc w:val="both"/>
      </w:pPr>
    </w:p>
    <w:p w14:paraId="5DBE7660" w14:textId="77777777" w:rsidR="002D03BF" w:rsidRPr="00B121FF" w:rsidRDefault="002D03BF" w:rsidP="00D22F2E">
      <w:pPr>
        <w:widowControl w:val="0"/>
        <w:tabs>
          <w:tab w:val="center" w:pos="4677"/>
        </w:tabs>
        <w:jc w:val="both"/>
      </w:pPr>
      <w:r w:rsidRPr="00B121FF">
        <w:t>A kivonat hiteles.</w:t>
      </w:r>
    </w:p>
    <w:p w14:paraId="6ED0255A" w14:textId="21D5C1D6" w:rsidR="002D03BF" w:rsidRPr="00B121FF" w:rsidRDefault="004D2A18" w:rsidP="00D22F2E">
      <w:pPr>
        <w:widowControl w:val="0"/>
        <w:jc w:val="both"/>
      </w:pPr>
      <w:r>
        <w:t>Bácsalmás, 2026. február 17.</w:t>
      </w:r>
    </w:p>
    <w:p w14:paraId="4235DDCA" w14:textId="77777777" w:rsidR="002D03BF" w:rsidRPr="00B121FF" w:rsidRDefault="002D03BF" w:rsidP="00D22F2E">
      <w:pPr>
        <w:widowControl w:val="0"/>
        <w:jc w:val="both"/>
      </w:pPr>
    </w:p>
    <w:p w14:paraId="278A5E09" w14:textId="77777777" w:rsidR="002D03BF" w:rsidRDefault="002D03BF" w:rsidP="00D22F2E">
      <w:pPr>
        <w:widowControl w:val="0"/>
        <w:jc w:val="both"/>
      </w:pPr>
    </w:p>
    <w:p w14:paraId="024635F9" w14:textId="77777777" w:rsidR="002D03BF" w:rsidRDefault="002D03BF" w:rsidP="00D22F2E">
      <w:pPr>
        <w:widowControl w:val="0"/>
        <w:jc w:val="both"/>
      </w:pPr>
    </w:p>
    <w:p w14:paraId="5A91357F" w14:textId="77777777" w:rsidR="002D03BF" w:rsidRPr="00B121FF" w:rsidRDefault="002D03BF" w:rsidP="00D22F2E">
      <w:pPr>
        <w:widowControl w:val="0"/>
        <w:jc w:val="both"/>
      </w:pPr>
    </w:p>
    <w:p w14:paraId="0FBE3125" w14:textId="77777777" w:rsidR="002D03BF" w:rsidRPr="00B121FF" w:rsidRDefault="002D03BF" w:rsidP="00D22F2E">
      <w:pPr>
        <w:widowControl w:val="0"/>
        <w:jc w:val="both"/>
      </w:pPr>
      <w:r>
        <w:t>Bite Gyöngyi</w:t>
      </w:r>
      <w:r w:rsidRPr="00B121FF">
        <w:t xml:space="preserve"> </w:t>
      </w:r>
    </w:p>
    <w:p w14:paraId="0E70010E" w14:textId="77777777" w:rsidR="002D03BF" w:rsidRDefault="002D03BF" w:rsidP="00D22F2E">
      <w:pPr>
        <w:widowControl w:val="0"/>
        <w:jc w:val="both"/>
      </w:pPr>
      <w:r w:rsidRPr="00B121FF">
        <w:t xml:space="preserve">testületi </w:t>
      </w:r>
      <w:r>
        <w:t>adminisztrátor</w:t>
      </w:r>
    </w:p>
    <w:p w14:paraId="79E53ACB" w14:textId="77777777" w:rsidR="002D03BF" w:rsidRPr="00B121FF" w:rsidRDefault="002D03BF" w:rsidP="00D22F2E">
      <w:pPr>
        <w:widowControl w:val="0"/>
        <w:jc w:val="both"/>
      </w:pPr>
    </w:p>
    <w:bookmarkEnd w:id="1"/>
    <w:p w14:paraId="6A0D6D3D" w14:textId="77777777" w:rsidR="002D03BF" w:rsidRDefault="002D03BF" w:rsidP="00D22F2E">
      <w:pPr>
        <w:widowControl w:val="0"/>
        <w:jc w:val="both"/>
      </w:pPr>
      <w:r>
        <w:br w:type="page"/>
      </w:r>
    </w:p>
    <w:p w14:paraId="49791E79" w14:textId="77777777" w:rsidR="002D03BF" w:rsidRPr="00B121FF" w:rsidRDefault="002D03BF" w:rsidP="00D22F2E">
      <w:pPr>
        <w:widowControl w:val="0"/>
      </w:pPr>
      <w:r w:rsidRPr="00B121FF">
        <w:rPr>
          <w:b/>
          <w:bCs/>
        </w:rPr>
        <w:lastRenderedPageBreak/>
        <w:t>Bácsalmás Város Önkormányzatának</w:t>
      </w:r>
    </w:p>
    <w:p w14:paraId="4692E937" w14:textId="77777777" w:rsidR="002D03BF" w:rsidRPr="00B121FF" w:rsidRDefault="002D03BF" w:rsidP="00D22F2E">
      <w:pPr>
        <w:widowControl w:val="0"/>
        <w:jc w:val="both"/>
        <w:rPr>
          <w:b/>
          <w:bCs/>
        </w:rPr>
      </w:pPr>
      <w:r w:rsidRPr="00B121FF">
        <w:rPr>
          <w:b/>
          <w:bCs/>
        </w:rPr>
        <w:t xml:space="preserve">                Képviselő-testülete </w:t>
      </w:r>
    </w:p>
    <w:p w14:paraId="0D09B3FB" w14:textId="77777777" w:rsidR="002D03BF" w:rsidRPr="00B121FF" w:rsidRDefault="002D03BF" w:rsidP="00D22F2E">
      <w:pPr>
        <w:widowControl w:val="0"/>
        <w:jc w:val="both"/>
        <w:rPr>
          <w:b/>
          <w:bCs/>
        </w:rPr>
      </w:pPr>
    </w:p>
    <w:p w14:paraId="484A6539" w14:textId="77777777" w:rsidR="002D03BF" w:rsidRPr="00B121FF" w:rsidRDefault="002D03BF" w:rsidP="00D22F2E">
      <w:pPr>
        <w:widowControl w:val="0"/>
        <w:jc w:val="center"/>
        <w:rPr>
          <w:b/>
          <w:bCs/>
        </w:rPr>
      </w:pPr>
      <w:r w:rsidRPr="00B121FF">
        <w:rPr>
          <w:b/>
          <w:bCs/>
        </w:rPr>
        <w:t xml:space="preserve">K i v o n a t </w:t>
      </w:r>
    </w:p>
    <w:p w14:paraId="691A08A8" w14:textId="77777777" w:rsidR="002D03BF" w:rsidRPr="00B121FF" w:rsidRDefault="002D03BF" w:rsidP="00D22F2E">
      <w:pPr>
        <w:widowControl w:val="0"/>
        <w:jc w:val="center"/>
        <w:rPr>
          <w:b/>
          <w:bCs/>
        </w:rPr>
      </w:pPr>
    </w:p>
    <w:p w14:paraId="26CB03C7" w14:textId="77777777" w:rsidR="002D03BF" w:rsidRPr="00B121FF" w:rsidRDefault="002D03BF" w:rsidP="00D22F2E">
      <w:pPr>
        <w:widowControl w:val="0"/>
        <w:jc w:val="center"/>
        <w:rPr>
          <w:b/>
          <w:bCs/>
        </w:rPr>
      </w:pPr>
      <w:r w:rsidRPr="00B121FF">
        <w:rPr>
          <w:b/>
          <w:bCs/>
        </w:rPr>
        <w:t>a Bácsalmás Város Önkormányzata Képviselő-testületének</w:t>
      </w:r>
    </w:p>
    <w:p w14:paraId="555CAE9A" w14:textId="77777777" w:rsidR="002D03BF" w:rsidRPr="00B121FF" w:rsidRDefault="002D03BF" w:rsidP="00D22F2E">
      <w:pPr>
        <w:widowControl w:val="0"/>
        <w:jc w:val="center"/>
        <w:rPr>
          <w:b/>
          <w:bCs/>
        </w:rPr>
      </w:pPr>
      <w:r>
        <w:rPr>
          <w:b/>
          <w:bCs/>
        </w:rPr>
        <w:t>2026</w:t>
      </w:r>
      <w:r w:rsidRPr="00B121FF">
        <w:rPr>
          <w:b/>
          <w:bCs/>
        </w:rPr>
        <w:t xml:space="preserve">. </w:t>
      </w:r>
      <w:r>
        <w:rPr>
          <w:b/>
          <w:bCs/>
        </w:rPr>
        <w:t>február 16-i</w:t>
      </w:r>
      <w:r w:rsidRPr="00B121FF">
        <w:rPr>
          <w:b/>
          <w:bCs/>
        </w:rPr>
        <w:t xml:space="preserve"> </w:t>
      </w:r>
      <w:r>
        <w:rPr>
          <w:b/>
          <w:bCs/>
        </w:rPr>
        <w:t xml:space="preserve">soron kívüli nyílt </w:t>
      </w:r>
      <w:r w:rsidRPr="00B121FF">
        <w:rPr>
          <w:b/>
          <w:bCs/>
        </w:rPr>
        <w:t xml:space="preserve">ülésének jegyzőkönyvéből </w:t>
      </w:r>
    </w:p>
    <w:p w14:paraId="5FA32475" w14:textId="77777777" w:rsidR="002D03BF" w:rsidRPr="00B121FF" w:rsidRDefault="002D03BF" w:rsidP="00D22F2E">
      <w:pPr>
        <w:widowControl w:val="0"/>
        <w:jc w:val="center"/>
      </w:pPr>
    </w:p>
    <w:p w14:paraId="10BA8688" w14:textId="77777777" w:rsidR="002D03BF" w:rsidRPr="00B121FF" w:rsidRDefault="002D03BF" w:rsidP="00D22F2E">
      <w:pPr>
        <w:widowControl w:val="0"/>
        <w:jc w:val="both"/>
        <w:rPr>
          <w:u w:val="single"/>
        </w:rPr>
      </w:pPr>
      <w:r w:rsidRPr="00B121FF">
        <w:t>(Kihagyva a kihagyandókat.)</w:t>
      </w:r>
    </w:p>
    <w:p w14:paraId="5EC7C3B4" w14:textId="77777777" w:rsidR="002D03BF" w:rsidRDefault="002D03BF" w:rsidP="00D22F2E">
      <w:pPr>
        <w:widowControl w:val="0"/>
        <w:jc w:val="both"/>
      </w:pPr>
    </w:p>
    <w:p w14:paraId="30ABC85A" w14:textId="77777777" w:rsidR="002D03BF" w:rsidRPr="00A40033" w:rsidRDefault="002D03BF" w:rsidP="00D22F2E">
      <w:pPr>
        <w:widowControl w:val="0"/>
        <w:jc w:val="both"/>
        <w:rPr>
          <w:b/>
          <w:bCs/>
        </w:rPr>
      </w:pPr>
      <w:r w:rsidRPr="00A40033">
        <w:rPr>
          <w:b/>
          <w:bCs/>
        </w:rPr>
        <w:t>Bácsalmás Város Önkormányzata Képviselő-testületének</w:t>
      </w:r>
    </w:p>
    <w:p w14:paraId="4931F71E" w14:textId="5CFAF203" w:rsidR="002D03BF" w:rsidRPr="00B121FF" w:rsidRDefault="002D03BF" w:rsidP="00D22F2E">
      <w:pPr>
        <w:widowControl w:val="0"/>
        <w:jc w:val="both"/>
        <w:rPr>
          <w:b/>
          <w:u w:val="single"/>
        </w:rPr>
      </w:pPr>
      <w:r>
        <w:rPr>
          <w:b/>
          <w:u w:val="single"/>
        </w:rPr>
        <w:t>24/2026. (II. 16.)</w:t>
      </w:r>
      <w:r w:rsidRPr="00B121FF">
        <w:rPr>
          <w:b/>
          <w:u w:val="single"/>
        </w:rPr>
        <w:t xml:space="preserve"> Bácsalmás v. </w:t>
      </w:r>
      <w:proofErr w:type="spellStart"/>
      <w:r w:rsidRPr="00B121FF">
        <w:rPr>
          <w:b/>
          <w:u w:val="single"/>
        </w:rPr>
        <w:t>öh</w:t>
      </w:r>
      <w:proofErr w:type="spellEnd"/>
      <w:r w:rsidRPr="00B121FF">
        <w:rPr>
          <w:b/>
          <w:u w:val="single"/>
        </w:rPr>
        <w:t>.</w:t>
      </w:r>
      <w:r>
        <w:rPr>
          <w:b/>
          <w:u w:val="single"/>
        </w:rPr>
        <w:t xml:space="preserve"> határozata</w:t>
      </w:r>
    </w:p>
    <w:p w14:paraId="3CF95F02" w14:textId="77777777" w:rsidR="002D03BF" w:rsidRDefault="002D03BF" w:rsidP="00D22F2E">
      <w:pPr>
        <w:widowControl w:val="0"/>
        <w:rPr>
          <w:b/>
          <w:bCs/>
        </w:rPr>
      </w:pPr>
      <w:r w:rsidRPr="002D03BF">
        <w:rPr>
          <w:b/>
          <w:bCs/>
        </w:rPr>
        <w:t xml:space="preserve">a Bácsalmás belterület 1312 hrsz-ú (Bácsalmás, Rákóczi út 35.) </w:t>
      </w:r>
    </w:p>
    <w:p w14:paraId="65FA3B36" w14:textId="13D3BCA9" w:rsidR="00674A73" w:rsidRPr="002D03BF" w:rsidRDefault="002D03BF" w:rsidP="00D22F2E">
      <w:pPr>
        <w:widowControl w:val="0"/>
        <w:rPr>
          <w:b/>
          <w:bCs/>
        </w:rPr>
      </w:pPr>
      <w:r w:rsidRPr="002D03BF">
        <w:rPr>
          <w:b/>
          <w:bCs/>
        </w:rPr>
        <w:t>ingatlanra vonatkozó bérleti szerződés megtárgyalásáról</w:t>
      </w:r>
    </w:p>
    <w:p w14:paraId="26FC9844" w14:textId="77777777" w:rsidR="002D03BF" w:rsidRDefault="002D03BF" w:rsidP="00D22F2E">
      <w:pPr>
        <w:widowControl w:val="0"/>
      </w:pPr>
    </w:p>
    <w:p w14:paraId="7B737BB0" w14:textId="615B74F8" w:rsidR="002D03BF" w:rsidRPr="002D03BF" w:rsidRDefault="002D03BF" w:rsidP="00D22F2E">
      <w:pPr>
        <w:pStyle w:val="Listaszerbekezds"/>
        <w:widowControl w:val="0"/>
        <w:numPr>
          <w:ilvl w:val="0"/>
          <w:numId w:val="3"/>
        </w:numPr>
        <w:ind w:left="1985" w:hanging="284"/>
        <w:jc w:val="both"/>
        <w:rPr>
          <w:bCs/>
        </w:rPr>
      </w:pPr>
      <w:r w:rsidRPr="0028323F">
        <w:rPr>
          <w:bCs/>
        </w:rPr>
        <w:t xml:space="preserve">Bácsalmás Város Önkormányzatának </w:t>
      </w:r>
      <w:r>
        <w:rPr>
          <w:bCs/>
        </w:rPr>
        <w:t>K</w:t>
      </w:r>
      <w:r w:rsidRPr="0028323F">
        <w:rPr>
          <w:bCs/>
        </w:rPr>
        <w:t xml:space="preserve">épviselő-testülete (a továbbiakban </w:t>
      </w:r>
      <w:r>
        <w:rPr>
          <w:bCs/>
        </w:rPr>
        <w:t>K</w:t>
      </w:r>
      <w:r w:rsidRPr="0028323F">
        <w:rPr>
          <w:bCs/>
        </w:rPr>
        <w:t xml:space="preserve">épviselő-testület) </w:t>
      </w:r>
      <w:bookmarkStart w:id="2" w:name="_Hlk215736496"/>
      <w:r w:rsidRPr="0028323F">
        <w:t>a</w:t>
      </w:r>
      <w:r>
        <w:t>z előterjesztés és a jelen határozat mellékletét képező,</w:t>
      </w:r>
      <w:r w:rsidRPr="0028323F">
        <w:t xml:space="preserve"> </w:t>
      </w:r>
      <w:r w:rsidRPr="00583732">
        <w:rPr>
          <w:bCs/>
        </w:rPr>
        <w:t xml:space="preserve">Bácsalmás belterület 1312 helyrajzi számú (Bácsalmás, Rákóczi út 35.) ingatlanra </w:t>
      </w:r>
      <w:r>
        <w:rPr>
          <w:bCs/>
        </w:rPr>
        <w:t xml:space="preserve">vonatkozó </w:t>
      </w:r>
      <w:r w:rsidRPr="00583732">
        <w:rPr>
          <w:bCs/>
        </w:rPr>
        <w:t>bérleti szerződés</w:t>
      </w:r>
      <w:r>
        <w:t xml:space="preserve"> tervezetet </w:t>
      </w:r>
      <w:r w:rsidRPr="0028323F">
        <w:t>változatlan formában elfogadja és jóváhagyja.</w:t>
      </w:r>
    </w:p>
    <w:p w14:paraId="185D00FB" w14:textId="77777777" w:rsidR="002D03BF" w:rsidRPr="002323FA" w:rsidRDefault="002D03BF" w:rsidP="00D22F2E">
      <w:pPr>
        <w:pStyle w:val="Listaszerbekezds"/>
        <w:widowControl w:val="0"/>
        <w:ind w:left="1985" w:hanging="284"/>
        <w:rPr>
          <w:b/>
        </w:rPr>
      </w:pPr>
    </w:p>
    <w:bookmarkEnd w:id="2"/>
    <w:p w14:paraId="42FB6258" w14:textId="54CF3855" w:rsidR="002D03BF" w:rsidRPr="002D03BF" w:rsidRDefault="002D03BF" w:rsidP="00D22F2E">
      <w:pPr>
        <w:pStyle w:val="Listaszerbekezds"/>
        <w:widowControl w:val="0"/>
        <w:numPr>
          <w:ilvl w:val="0"/>
          <w:numId w:val="3"/>
        </w:numPr>
        <w:spacing w:before="100" w:beforeAutospacing="1"/>
        <w:ind w:left="1985" w:hanging="284"/>
        <w:jc w:val="both"/>
        <w:rPr>
          <w:bCs/>
        </w:rPr>
      </w:pPr>
      <w:r>
        <w:t>A Képviselő-testület a bérleti díj összegét Bácsalmás Város Önkormányzata 2026. évi költségvetésének terhére biztosítja. A Képviselő-testület felhatalmazza Németh Balázs polgármestert a bérleti szerződés aláírására, a szükséges intézkedések megtételére.</w:t>
      </w:r>
    </w:p>
    <w:p w14:paraId="40F8968C" w14:textId="77777777" w:rsidR="002D03BF" w:rsidRPr="00423944" w:rsidRDefault="002D03BF" w:rsidP="00D22F2E">
      <w:pPr>
        <w:widowControl w:val="0"/>
        <w:ind w:left="1985" w:hanging="284"/>
        <w:jc w:val="both"/>
      </w:pPr>
    </w:p>
    <w:p w14:paraId="1BB444C4" w14:textId="0306A504" w:rsidR="002D03BF" w:rsidRPr="002D03BF" w:rsidRDefault="002D03BF" w:rsidP="00D22F2E">
      <w:pPr>
        <w:widowControl w:val="0"/>
        <w:ind w:left="1701"/>
        <w:jc w:val="both"/>
      </w:pPr>
      <w:r w:rsidRPr="00423944">
        <w:t xml:space="preserve">Határidő: </w:t>
      </w:r>
      <w:r>
        <w:t xml:space="preserve">a bérleti szerződés megkötésére: </w:t>
      </w:r>
      <w:r w:rsidRPr="002C661F">
        <w:t>202</w:t>
      </w:r>
      <w:r>
        <w:t>6</w:t>
      </w:r>
      <w:r w:rsidRPr="002C661F">
        <w:t>.</w:t>
      </w:r>
      <w:r>
        <w:t xml:space="preserve"> február 23.</w:t>
      </w:r>
    </w:p>
    <w:p w14:paraId="69656B74" w14:textId="77777777" w:rsidR="002D03BF" w:rsidRDefault="002D03BF" w:rsidP="00D22F2E">
      <w:pPr>
        <w:widowControl w:val="0"/>
        <w:ind w:left="1701"/>
        <w:jc w:val="both"/>
      </w:pPr>
      <w:r w:rsidRPr="00423944">
        <w:t xml:space="preserve">Felelős: Németh Balázs polgármester </w:t>
      </w:r>
    </w:p>
    <w:p w14:paraId="1D6B21C5" w14:textId="77777777" w:rsidR="002D03BF" w:rsidRPr="00423944" w:rsidRDefault="002D03BF" w:rsidP="00D22F2E">
      <w:pPr>
        <w:widowControl w:val="0"/>
        <w:ind w:left="1701"/>
        <w:jc w:val="both"/>
      </w:pPr>
    </w:p>
    <w:p w14:paraId="72D83D12" w14:textId="77777777" w:rsidR="002D03BF" w:rsidRPr="00423944" w:rsidRDefault="002D03BF" w:rsidP="00D22F2E">
      <w:pPr>
        <w:widowControl w:val="0"/>
        <w:ind w:left="1701"/>
        <w:jc w:val="both"/>
      </w:pPr>
      <w:r w:rsidRPr="00423944">
        <w:t xml:space="preserve">Operatív felelős: dr. Párczen </w:t>
      </w:r>
      <w:r>
        <w:t>Zoltán igazgatási és jogi ügyintéző</w:t>
      </w:r>
    </w:p>
    <w:p w14:paraId="6CABC603" w14:textId="77777777" w:rsidR="002D03BF" w:rsidRPr="00423944" w:rsidRDefault="002D03BF" w:rsidP="00D22F2E">
      <w:pPr>
        <w:widowControl w:val="0"/>
        <w:ind w:left="1701"/>
        <w:jc w:val="both"/>
      </w:pPr>
    </w:p>
    <w:p w14:paraId="14D83F47" w14:textId="77777777" w:rsidR="002D03BF" w:rsidRPr="00423944" w:rsidRDefault="002D03BF" w:rsidP="00D22F2E">
      <w:pPr>
        <w:widowControl w:val="0"/>
        <w:ind w:left="1701"/>
        <w:jc w:val="both"/>
      </w:pPr>
      <w:r w:rsidRPr="00423944">
        <w:t xml:space="preserve">A határozatról értesül: </w:t>
      </w:r>
    </w:p>
    <w:p w14:paraId="142AE7E7" w14:textId="026DD647" w:rsidR="002D03BF" w:rsidRPr="00423944" w:rsidRDefault="002D03BF" w:rsidP="00D22F2E">
      <w:pPr>
        <w:widowControl w:val="0"/>
        <w:ind w:left="1701"/>
        <w:jc w:val="both"/>
      </w:pPr>
      <w:r w:rsidRPr="00423944">
        <w:t>- kivonattal</w:t>
      </w:r>
      <w:r>
        <w:t>:</w:t>
      </w:r>
      <w:r>
        <w:tab/>
        <w:t xml:space="preserve">1. </w:t>
      </w:r>
      <w:r w:rsidRPr="00423944">
        <w:t xml:space="preserve">Németh Balázs polgármester </w:t>
      </w:r>
    </w:p>
    <w:p w14:paraId="4D0F48AE" w14:textId="107DA35A" w:rsidR="002D03BF" w:rsidRPr="00423944" w:rsidRDefault="002D03BF" w:rsidP="00D22F2E">
      <w:pPr>
        <w:widowControl w:val="0"/>
        <w:ind w:left="1701"/>
        <w:jc w:val="both"/>
      </w:pPr>
      <w:r>
        <w:tab/>
      </w:r>
      <w:r w:rsidRPr="00423944">
        <w:tab/>
        <w:t>2. Patocskai Ibolya jegyző</w:t>
      </w:r>
    </w:p>
    <w:p w14:paraId="5E642B27" w14:textId="26E0FE19" w:rsidR="002D03BF" w:rsidRPr="00423944" w:rsidRDefault="002D03BF" w:rsidP="00D22F2E">
      <w:pPr>
        <w:widowControl w:val="0"/>
        <w:ind w:left="1701"/>
        <w:jc w:val="both"/>
      </w:pPr>
      <w:r>
        <w:tab/>
      </w:r>
      <w:r w:rsidRPr="00423944">
        <w:tab/>
      </w:r>
      <w:r>
        <w:t>3. Horváth István Attila PBÜ</w:t>
      </w:r>
      <w:r w:rsidRPr="00423944">
        <w:t xml:space="preserve"> osztályvezető</w:t>
      </w:r>
    </w:p>
    <w:p w14:paraId="43D85F3E" w14:textId="09FAC0A9" w:rsidR="002D03BF" w:rsidRDefault="002D03BF" w:rsidP="00D22F2E">
      <w:pPr>
        <w:widowControl w:val="0"/>
        <w:ind w:left="1701"/>
        <w:jc w:val="both"/>
      </w:pPr>
      <w:r>
        <w:tab/>
      </w:r>
      <w:r w:rsidRPr="00423944">
        <w:tab/>
        <w:t>4. dr. Párczen Zoltán igazgatási és jogi ügyintéző</w:t>
      </w:r>
    </w:p>
    <w:p w14:paraId="13112B30" w14:textId="4E9EA8A7" w:rsidR="00FE60B7" w:rsidRDefault="00FE60B7" w:rsidP="00D22F2E">
      <w:pPr>
        <w:widowControl w:val="0"/>
        <w:ind w:left="1701"/>
        <w:jc w:val="both"/>
      </w:pPr>
      <w:r>
        <w:tab/>
      </w:r>
      <w:r>
        <w:tab/>
        <w:t>5. Tóth Attila városüzemeltetési ügyintéző</w:t>
      </w:r>
    </w:p>
    <w:p w14:paraId="4E01E0C5" w14:textId="154103FB" w:rsidR="00DF4C3D" w:rsidRDefault="00DF4C3D" w:rsidP="00D22F2E">
      <w:pPr>
        <w:widowControl w:val="0"/>
        <w:ind w:left="1701"/>
        <w:jc w:val="both"/>
      </w:pPr>
      <w:r>
        <w:tab/>
      </w:r>
      <w:r w:rsidR="00FE60B7">
        <w:tab/>
        <w:t>6</w:t>
      </w:r>
      <w:r>
        <w:t xml:space="preserve">. </w:t>
      </w:r>
      <w:r w:rsidR="00FE60B7">
        <w:t xml:space="preserve">Szabó Erika, az </w:t>
      </w:r>
      <w:r>
        <w:t>Alapszolgáltatási Központ</w:t>
      </w:r>
      <w:r w:rsidR="00FE60B7">
        <w:t xml:space="preserve"> vezetője</w:t>
      </w:r>
    </w:p>
    <w:p w14:paraId="7A433BAF" w14:textId="37391FEA" w:rsidR="00E36D17" w:rsidRPr="00E36D17" w:rsidRDefault="00E36D17" w:rsidP="00D22F2E">
      <w:pPr>
        <w:widowControl w:val="0"/>
        <w:ind w:left="1701"/>
        <w:jc w:val="both"/>
      </w:pPr>
      <w:r w:rsidRPr="00E36D17">
        <w:tab/>
      </w:r>
      <w:r w:rsidRPr="00E36D17">
        <w:tab/>
      </w:r>
      <w:r w:rsidR="00FE60B7">
        <w:t>7</w:t>
      </w:r>
      <w:r w:rsidRPr="00E36D17">
        <w:t xml:space="preserve">. </w:t>
      </w:r>
      <w:proofErr w:type="spellStart"/>
      <w:r w:rsidRPr="00E36D17">
        <w:t>Ricupero</w:t>
      </w:r>
      <w:proofErr w:type="spellEnd"/>
      <w:r w:rsidRPr="00E36D17">
        <w:t xml:space="preserve"> Kft. (Budapest, Szemere utca 23. 1. emelet 1. ajtó)</w:t>
      </w:r>
    </w:p>
    <w:p w14:paraId="3FB54340" w14:textId="77777777" w:rsidR="002D03BF" w:rsidRDefault="002D03BF" w:rsidP="00D22F2E">
      <w:pPr>
        <w:widowControl w:val="0"/>
      </w:pPr>
    </w:p>
    <w:p w14:paraId="6C010C3E" w14:textId="77777777" w:rsidR="00E36D17" w:rsidRPr="0014684B" w:rsidRDefault="00E36D17" w:rsidP="00D22F2E">
      <w:pPr>
        <w:widowControl w:val="0"/>
        <w:jc w:val="center"/>
      </w:pPr>
      <w:r w:rsidRPr="0014684B">
        <w:t>K. m. f.</w:t>
      </w:r>
    </w:p>
    <w:p w14:paraId="7F3F90D8" w14:textId="77777777" w:rsidR="00E36D17" w:rsidRPr="0014684B" w:rsidRDefault="00E36D17" w:rsidP="00D22F2E">
      <w:pPr>
        <w:widowControl w:val="0"/>
        <w:tabs>
          <w:tab w:val="center" w:pos="2268"/>
          <w:tab w:val="center" w:pos="7088"/>
        </w:tabs>
        <w:jc w:val="both"/>
      </w:pPr>
    </w:p>
    <w:p w14:paraId="44A4A515" w14:textId="77777777" w:rsidR="00E36D17" w:rsidRPr="0014684B" w:rsidRDefault="00E36D17" w:rsidP="00D22F2E">
      <w:pPr>
        <w:widowControl w:val="0"/>
        <w:tabs>
          <w:tab w:val="center" w:pos="2552"/>
          <w:tab w:val="center" w:pos="7088"/>
        </w:tabs>
        <w:jc w:val="both"/>
      </w:pPr>
      <w:r w:rsidRPr="0014684B">
        <w:tab/>
        <w:t>Németh Balázs s.k.</w:t>
      </w:r>
      <w:r w:rsidRPr="0014684B">
        <w:tab/>
        <w:t>Patocskai Ibolya s.k.</w:t>
      </w:r>
    </w:p>
    <w:p w14:paraId="7B5DDEC8" w14:textId="77777777" w:rsidR="00E36D17" w:rsidRPr="0014684B" w:rsidRDefault="00E36D17" w:rsidP="00D22F2E">
      <w:pPr>
        <w:widowControl w:val="0"/>
        <w:tabs>
          <w:tab w:val="center" w:pos="2552"/>
          <w:tab w:val="center" w:pos="7088"/>
        </w:tabs>
        <w:jc w:val="both"/>
      </w:pPr>
      <w:r w:rsidRPr="0014684B">
        <w:tab/>
        <w:t>polgármester</w:t>
      </w:r>
      <w:r w:rsidRPr="0014684B">
        <w:tab/>
        <w:t>jegyző</w:t>
      </w:r>
    </w:p>
    <w:p w14:paraId="5B389BC9" w14:textId="77777777" w:rsidR="00E36D17" w:rsidRPr="0014684B" w:rsidRDefault="00E36D17" w:rsidP="00D22F2E">
      <w:pPr>
        <w:widowControl w:val="0"/>
        <w:jc w:val="both"/>
      </w:pPr>
    </w:p>
    <w:p w14:paraId="25BD550C" w14:textId="77777777" w:rsidR="00E36D17" w:rsidRPr="0014684B" w:rsidRDefault="00E36D17" w:rsidP="00D22F2E">
      <w:pPr>
        <w:widowControl w:val="0"/>
        <w:jc w:val="both"/>
      </w:pPr>
    </w:p>
    <w:p w14:paraId="1392EA95" w14:textId="77777777" w:rsidR="00E84E4C" w:rsidRPr="00134C41" w:rsidRDefault="00E84E4C" w:rsidP="00E84E4C">
      <w:pPr>
        <w:widowControl w:val="0"/>
        <w:tabs>
          <w:tab w:val="center" w:pos="2552"/>
          <w:tab w:val="center" w:pos="7088"/>
        </w:tabs>
      </w:pPr>
      <w:r w:rsidRPr="0014684B">
        <w:tab/>
      </w:r>
      <w:r w:rsidRPr="00E84E4C">
        <w:t>Barnáné Steixner Margit s.k.</w:t>
      </w:r>
      <w:r w:rsidRPr="00E84E4C">
        <w:tab/>
        <w:t>Légrádi Mária s.k.</w:t>
      </w:r>
    </w:p>
    <w:p w14:paraId="6F0C315D" w14:textId="77777777" w:rsidR="00E36D17" w:rsidRPr="00012387" w:rsidRDefault="00E36D17" w:rsidP="00D22F2E">
      <w:pPr>
        <w:widowControl w:val="0"/>
        <w:tabs>
          <w:tab w:val="center" w:pos="2835"/>
          <w:tab w:val="center" w:pos="6521"/>
        </w:tabs>
        <w:jc w:val="center"/>
      </w:pPr>
      <w:r w:rsidRPr="00134C41">
        <w:t>képviselők, jegyzőkönyv-hitelesítők</w:t>
      </w:r>
    </w:p>
    <w:p w14:paraId="41CEA6A9" w14:textId="77777777" w:rsidR="00E36D17" w:rsidRPr="00012387" w:rsidRDefault="00E36D17" w:rsidP="00D22F2E">
      <w:pPr>
        <w:widowControl w:val="0"/>
        <w:jc w:val="both"/>
      </w:pPr>
    </w:p>
    <w:p w14:paraId="2FDC6E33" w14:textId="77777777" w:rsidR="00E36D17" w:rsidRPr="00012387" w:rsidRDefault="00E36D17" w:rsidP="00D22F2E">
      <w:pPr>
        <w:widowControl w:val="0"/>
        <w:jc w:val="both"/>
      </w:pPr>
    </w:p>
    <w:p w14:paraId="367C54F9" w14:textId="77777777" w:rsidR="00E36D17" w:rsidRPr="00B121FF" w:rsidRDefault="00E36D17" w:rsidP="00D22F2E">
      <w:pPr>
        <w:widowControl w:val="0"/>
        <w:tabs>
          <w:tab w:val="center" w:pos="4677"/>
        </w:tabs>
        <w:jc w:val="both"/>
      </w:pPr>
      <w:r w:rsidRPr="00B121FF">
        <w:t>A kivonat hiteles.</w:t>
      </w:r>
    </w:p>
    <w:p w14:paraId="5AD4A202" w14:textId="01553416" w:rsidR="00E36D17" w:rsidRPr="00B121FF" w:rsidRDefault="004D2A18" w:rsidP="00D22F2E">
      <w:pPr>
        <w:widowControl w:val="0"/>
        <w:jc w:val="both"/>
      </w:pPr>
      <w:r>
        <w:t>Bácsalmás, 2026. február 17.</w:t>
      </w:r>
    </w:p>
    <w:p w14:paraId="2A58007E" w14:textId="77777777" w:rsidR="00E36D17" w:rsidRPr="00B121FF" w:rsidRDefault="00E36D17" w:rsidP="00D22F2E">
      <w:pPr>
        <w:widowControl w:val="0"/>
        <w:jc w:val="both"/>
      </w:pPr>
    </w:p>
    <w:p w14:paraId="0D17AC7B" w14:textId="77777777" w:rsidR="00E36D17" w:rsidRDefault="00E36D17" w:rsidP="00D22F2E">
      <w:pPr>
        <w:widowControl w:val="0"/>
        <w:jc w:val="both"/>
      </w:pPr>
    </w:p>
    <w:p w14:paraId="2A8D363B" w14:textId="77777777" w:rsidR="00E36D17" w:rsidRPr="00B121FF" w:rsidRDefault="00E36D17" w:rsidP="00D22F2E">
      <w:pPr>
        <w:widowControl w:val="0"/>
        <w:jc w:val="both"/>
      </w:pPr>
    </w:p>
    <w:p w14:paraId="066644B6" w14:textId="77777777" w:rsidR="00E36D17" w:rsidRPr="00B121FF" w:rsidRDefault="00E36D17" w:rsidP="00D22F2E">
      <w:pPr>
        <w:widowControl w:val="0"/>
        <w:jc w:val="both"/>
      </w:pPr>
      <w:r>
        <w:t>Bite Gyöngyi</w:t>
      </w:r>
      <w:r w:rsidRPr="00B121FF">
        <w:t xml:space="preserve"> </w:t>
      </w:r>
    </w:p>
    <w:p w14:paraId="1C66B457" w14:textId="77777777" w:rsidR="00E36D17" w:rsidRDefault="00E36D17" w:rsidP="00D22F2E">
      <w:pPr>
        <w:widowControl w:val="0"/>
        <w:jc w:val="both"/>
      </w:pPr>
      <w:r w:rsidRPr="00B121FF">
        <w:t xml:space="preserve">testületi </w:t>
      </w:r>
      <w:r>
        <w:t>adminisztrátor</w:t>
      </w:r>
    </w:p>
    <w:p w14:paraId="31C54B61" w14:textId="77777777" w:rsidR="00E36D17" w:rsidRDefault="00E36D17" w:rsidP="00D22F2E">
      <w:pPr>
        <w:widowControl w:val="0"/>
        <w:jc w:val="both"/>
      </w:pPr>
      <w:r>
        <w:br w:type="page"/>
      </w:r>
    </w:p>
    <w:p w14:paraId="4D70CCF4" w14:textId="2EE9D685" w:rsidR="002D03BF" w:rsidRPr="00E36D17" w:rsidRDefault="00E36D17" w:rsidP="00D22F2E">
      <w:pPr>
        <w:widowControl w:val="0"/>
        <w:jc w:val="center"/>
        <w:rPr>
          <w:i/>
          <w:iCs/>
          <w:u w:val="single"/>
        </w:rPr>
      </w:pPr>
      <w:r w:rsidRPr="00E36D17">
        <w:rPr>
          <w:i/>
          <w:iCs/>
          <w:u w:val="single"/>
        </w:rPr>
        <w:t xml:space="preserve">Melléklet a 24/2026. (II. 16.) Bácsalmás v. </w:t>
      </w:r>
      <w:proofErr w:type="spellStart"/>
      <w:r w:rsidRPr="00E36D17">
        <w:rPr>
          <w:i/>
          <w:iCs/>
          <w:u w:val="single"/>
        </w:rPr>
        <w:t>öh</w:t>
      </w:r>
      <w:proofErr w:type="spellEnd"/>
      <w:r w:rsidRPr="00E36D17">
        <w:rPr>
          <w:i/>
          <w:iCs/>
          <w:u w:val="single"/>
        </w:rPr>
        <w:t>. jelölésű határozathoz</w:t>
      </w:r>
    </w:p>
    <w:p w14:paraId="75064C6D" w14:textId="77777777" w:rsidR="00E36D17" w:rsidRDefault="00E36D17" w:rsidP="00D22F2E">
      <w:pPr>
        <w:widowControl w:val="0"/>
      </w:pPr>
    </w:p>
    <w:p w14:paraId="688C76A8" w14:textId="10C4214C" w:rsidR="0064385B" w:rsidRPr="0064385B" w:rsidRDefault="0064385B" w:rsidP="0064385B">
      <w:pPr>
        <w:widowControl w:val="0"/>
        <w:jc w:val="center"/>
        <w:rPr>
          <w:rFonts w:eastAsiaTheme="majorEastAsia"/>
          <w:b/>
          <w:bCs/>
          <w:sz w:val="18"/>
          <w:szCs w:val="18"/>
          <w:lang w:val="x-none"/>
        </w:rPr>
      </w:pPr>
      <w:r w:rsidRPr="0064385B">
        <w:rPr>
          <w:rFonts w:eastAsiaTheme="majorEastAsia"/>
          <w:b/>
          <w:bCs/>
          <w:sz w:val="18"/>
          <w:szCs w:val="18"/>
          <w:lang w:val="x-none"/>
        </w:rPr>
        <w:t>»BÉRLETI SZERZŐDÉS</w:t>
      </w:r>
    </w:p>
    <w:p w14:paraId="6FB0FAAC" w14:textId="77777777" w:rsidR="0064385B" w:rsidRPr="0064385B" w:rsidRDefault="0064385B" w:rsidP="0064385B">
      <w:pPr>
        <w:widowControl w:val="0"/>
        <w:jc w:val="both"/>
        <w:rPr>
          <w:rFonts w:eastAsiaTheme="majorEastAsia"/>
          <w:sz w:val="18"/>
          <w:szCs w:val="18"/>
        </w:rPr>
      </w:pPr>
    </w:p>
    <w:p w14:paraId="738D8B0C" w14:textId="77777777" w:rsidR="0064385B" w:rsidRPr="0064385B" w:rsidRDefault="0064385B" w:rsidP="0064385B">
      <w:pPr>
        <w:widowControl w:val="0"/>
        <w:jc w:val="both"/>
        <w:rPr>
          <w:rFonts w:eastAsiaTheme="majorEastAsia"/>
          <w:b/>
          <w:sz w:val="18"/>
          <w:szCs w:val="18"/>
        </w:rPr>
      </w:pPr>
      <w:proofErr w:type="gramStart"/>
      <w:r w:rsidRPr="0064385B">
        <w:rPr>
          <w:rFonts w:eastAsiaTheme="majorEastAsia"/>
          <w:sz w:val="18"/>
          <w:szCs w:val="18"/>
        </w:rPr>
        <w:t>,amely</w:t>
      </w:r>
      <w:proofErr w:type="gramEnd"/>
      <w:r w:rsidRPr="0064385B">
        <w:rPr>
          <w:rFonts w:eastAsiaTheme="majorEastAsia"/>
          <w:sz w:val="18"/>
          <w:szCs w:val="18"/>
        </w:rPr>
        <w:t xml:space="preserve"> létrejött egyrészről a </w:t>
      </w:r>
      <w:proofErr w:type="spellStart"/>
      <w:r w:rsidRPr="0064385B">
        <w:rPr>
          <w:rFonts w:eastAsiaTheme="majorEastAsia"/>
          <w:b/>
          <w:bCs/>
          <w:sz w:val="18"/>
          <w:szCs w:val="18"/>
        </w:rPr>
        <w:t>Ricupero</w:t>
      </w:r>
      <w:proofErr w:type="spellEnd"/>
      <w:r w:rsidRPr="0064385B">
        <w:rPr>
          <w:rFonts w:eastAsiaTheme="majorEastAsia"/>
          <w:b/>
          <w:bCs/>
          <w:sz w:val="18"/>
          <w:szCs w:val="18"/>
        </w:rPr>
        <w:t xml:space="preserve"> Kft.</w:t>
      </w:r>
      <w:r w:rsidRPr="0064385B">
        <w:rPr>
          <w:rFonts w:eastAsiaTheme="majorEastAsia"/>
          <w:sz w:val="18"/>
          <w:szCs w:val="18"/>
        </w:rPr>
        <w:t xml:space="preserve"> (székhely: 1054 Budapest, Szemere utca 23. 1. emelet 1. ajtó; cégjegyzékszám: 01-09-300263; adószám: 11675004-2-41; teljesítésre nyitva álló bankszámlaszám: 51000015-10005776-00000000; képviselő: </w:t>
      </w:r>
      <w:r w:rsidRPr="0064385B">
        <w:rPr>
          <w:rFonts w:eastAsiaTheme="majorEastAsia"/>
          <w:b/>
          <w:bCs/>
          <w:sz w:val="18"/>
          <w:szCs w:val="18"/>
        </w:rPr>
        <w:t>Németh Norbert ügyvezető)</w:t>
      </w:r>
      <w:r w:rsidRPr="0064385B">
        <w:rPr>
          <w:rFonts w:eastAsiaTheme="majorEastAsia"/>
          <w:sz w:val="18"/>
          <w:szCs w:val="18"/>
        </w:rPr>
        <w:t xml:space="preserve">, mint Bérbeadó </w:t>
      </w:r>
      <w:r w:rsidRPr="0064385B">
        <w:rPr>
          <w:rFonts w:eastAsiaTheme="majorEastAsia"/>
          <w:b/>
          <w:sz w:val="18"/>
          <w:szCs w:val="18"/>
        </w:rPr>
        <w:t>(a továbbiakban: Bérbeadó)</w:t>
      </w:r>
    </w:p>
    <w:p w14:paraId="181C4139" w14:textId="77777777" w:rsidR="0064385B" w:rsidRPr="0064385B" w:rsidRDefault="0064385B" w:rsidP="0064385B">
      <w:pPr>
        <w:widowControl w:val="0"/>
        <w:jc w:val="both"/>
        <w:rPr>
          <w:rFonts w:eastAsiaTheme="majorEastAsia"/>
          <w:b/>
          <w:sz w:val="18"/>
          <w:szCs w:val="18"/>
        </w:rPr>
      </w:pPr>
    </w:p>
    <w:p w14:paraId="0EFEF6E9" w14:textId="77777777" w:rsidR="0064385B" w:rsidRPr="0064385B" w:rsidRDefault="0064385B" w:rsidP="0064385B">
      <w:pPr>
        <w:widowControl w:val="0"/>
        <w:jc w:val="both"/>
        <w:rPr>
          <w:rFonts w:eastAsiaTheme="majorEastAsia"/>
          <w:sz w:val="18"/>
          <w:szCs w:val="18"/>
        </w:rPr>
      </w:pPr>
      <w:proofErr w:type="gramStart"/>
      <w:r w:rsidRPr="0064385B">
        <w:rPr>
          <w:rFonts w:eastAsiaTheme="majorEastAsia"/>
          <w:sz w:val="18"/>
          <w:szCs w:val="18"/>
        </w:rPr>
        <w:t>,másrészről</w:t>
      </w:r>
      <w:proofErr w:type="gramEnd"/>
      <w:r w:rsidRPr="0064385B">
        <w:rPr>
          <w:rFonts w:eastAsiaTheme="majorEastAsia"/>
          <w:sz w:val="18"/>
          <w:szCs w:val="18"/>
        </w:rPr>
        <w:t xml:space="preserve"> </w:t>
      </w:r>
      <w:r w:rsidRPr="0064385B">
        <w:rPr>
          <w:rFonts w:eastAsiaTheme="majorEastAsia"/>
          <w:b/>
          <w:sz w:val="18"/>
          <w:szCs w:val="18"/>
        </w:rPr>
        <w:t>Bácsalmás Város Önkormányzata</w:t>
      </w:r>
      <w:r w:rsidRPr="0064385B">
        <w:rPr>
          <w:rFonts w:eastAsiaTheme="majorEastAsia"/>
          <w:sz w:val="18"/>
          <w:szCs w:val="18"/>
        </w:rPr>
        <w:t xml:space="preserve"> (székhely: 6430 Bácsalmás, Gróf Teleki J. u. 4-8.; törzskönyvi azonosító szám: 724320; adószám: 15724320-2-03; statisztikai számjel: 15724320-8411-321-03; képviseletében: </w:t>
      </w:r>
      <w:r w:rsidRPr="0064385B">
        <w:rPr>
          <w:rFonts w:eastAsiaTheme="majorEastAsia"/>
          <w:b/>
          <w:sz w:val="18"/>
          <w:szCs w:val="18"/>
        </w:rPr>
        <w:t>Németh Balázs polgármester)</w:t>
      </w:r>
      <w:r w:rsidRPr="0064385B">
        <w:rPr>
          <w:rFonts w:eastAsiaTheme="majorEastAsia"/>
          <w:sz w:val="18"/>
          <w:szCs w:val="18"/>
        </w:rPr>
        <w:t>, mint Bérlő (</w:t>
      </w:r>
      <w:r w:rsidRPr="0064385B">
        <w:rPr>
          <w:rFonts w:eastAsiaTheme="majorEastAsia"/>
          <w:b/>
          <w:sz w:val="18"/>
          <w:szCs w:val="18"/>
        </w:rPr>
        <w:t>a továbbiakban: Bérlő</w:t>
      </w:r>
      <w:r w:rsidRPr="0064385B">
        <w:rPr>
          <w:rFonts w:eastAsiaTheme="majorEastAsia"/>
          <w:sz w:val="18"/>
          <w:szCs w:val="18"/>
        </w:rPr>
        <w:t>),</w:t>
      </w:r>
    </w:p>
    <w:p w14:paraId="6652FBE5" w14:textId="77777777" w:rsidR="0064385B" w:rsidRPr="0064385B" w:rsidRDefault="0064385B" w:rsidP="0064385B">
      <w:pPr>
        <w:widowControl w:val="0"/>
        <w:jc w:val="both"/>
        <w:rPr>
          <w:rFonts w:eastAsiaTheme="majorEastAsia"/>
          <w:sz w:val="18"/>
          <w:szCs w:val="18"/>
        </w:rPr>
      </w:pPr>
    </w:p>
    <w:p w14:paraId="18966353" w14:textId="77777777" w:rsidR="0064385B" w:rsidRPr="0064385B" w:rsidRDefault="0064385B" w:rsidP="0064385B">
      <w:pPr>
        <w:widowControl w:val="0"/>
        <w:jc w:val="both"/>
        <w:rPr>
          <w:rFonts w:eastAsiaTheme="majorEastAsia"/>
          <w:b/>
          <w:sz w:val="18"/>
          <w:szCs w:val="18"/>
        </w:rPr>
      </w:pPr>
      <w:r w:rsidRPr="0064385B">
        <w:rPr>
          <w:rFonts w:eastAsiaTheme="majorEastAsia"/>
          <w:b/>
          <w:sz w:val="18"/>
          <w:szCs w:val="18"/>
        </w:rPr>
        <w:tab/>
      </w:r>
    </w:p>
    <w:p w14:paraId="5C6D268A" w14:textId="77777777" w:rsidR="0064385B" w:rsidRPr="0064385B" w:rsidRDefault="0064385B" w:rsidP="0064385B">
      <w:pPr>
        <w:widowControl w:val="0"/>
        <w:jc w:val="both"/>
        <w:rPr>
          <w:rFonts w:eastAsiaTheme="majorEastAsia"/>
          <w:sz w:val="18"/>
          <w:szCs w:val="18"/>
        </w:rPr>
      </w:pPr>
      <w:r w:rsidRPr="0064385B">
        <w:rPr>
          <w:rFonts w:eastAsiaTheme="majorEastAsia"/>
          <w:sz w:val="18"/>
          <w:szCs w:val="18"/>
        </w:rPr>
        <w:t>A Bérbeadó és a Bérlő a továbbiakban együttesen: „Felek”.</w:t>
      </w:r>
    </w:p>
    <w:p w14:paraId="626C6F98" w14:textId="77777777" w:rsidR="0064385B" w:rsidRPr="0064385B" w:rsidRDefault="0064385B" w:rsidP="0064385B">
      <w:pPr>
        <w:widowControl w:val="0"/>
        <w:jc w:val="both"/>
        <w:rPr>
          <w:rFonts w:eastAsiaTheme="majorEastAsia"/>
          <w:sz w:val="18"/>
          <w:szCs w:val="18"/>
        </w:rPr>
      </w:pPr>
    </w:p>
    <w:p w14:paraId="750216E6" w14:textId="77777777" w:rsidR="0064385B" w:rsidRPr="0064385B" w:rsidRDefault="0064385B" w:rsidP="0064385B">
      <w:pPr>
        <w:widowControl w:val="0"/>
        <w:jc w:val="both"/>
        <w:rPr>
          <w:rFonts w:eastAsiaTheme="majorEastAsia"/>
          <w:sz w:val="18"/>
          <w:szCs w:val="18"/>
        </w:rPr>
      </w:pPr>
      <w:r w:rsidRPr="0064385B">
        <w:rPr>
          <w:rFonts w:eastAsiaTheme="majorEastAsia"/>
          <w:sz w:val="18"/>
          <w:szCs w:val="18"/>
        </w:rPr>
        <w:t>között az alulírott helyen és időben, az alábbi feltételek szerint:</w:t>
      </w:r>
    </w:p>
    <w:p w14:paraId="6C3558FB" w14:textId="77777777" w:rsidR="0064385B" w:rsidRPr="0064385B" w:rsidRDefault="0064385B" w:rsidP="0064385B">
      <w:pPr>
        <w:widowControl w:val="0"/>
        <w:jc w:val="both"/>
        <w:rPr>
          <w:rFonts w:eastAsiaTheme="majorEastAsia"/>
          <w:sz w:val="18"/>
          <w:szCs w:val="18"/>
        </w:rPr>
      </w:pPr>
    </w:p>
    <w:p w14:paraId="55A396E2" w14:textId="77777777" w:rsidR="0064385B" w:rsidRPr="0064385B" w:rsidRDefault="0064385B" w:rsidP="0064385B">
      <w:pPr>
        <w:widowControl w:val="0"/>
        <w:jc w:val="both"/>
        <w:rPr>
          <w:rFonts w:eastAsiaTheme="majorEastAsia"/>
          <w:b/>
          <w:sz w:val="18"/>
          <w:szCs w:val="18"/>
        </w:rPr>
      </w:pPr>
      <w:r w:rsidRPr="0064385B">
        <w:rPr>
          <w:rFonts w:eastAsiaTheme="majorEastAsia"/>
          <w:b/>
          <w:sz w:val="18"/>
          <w:szCs w:val="18"/>
        </w:rPr>
        <w:t>I.</w:t>
      </w:r>
    </w:p>
    <w:p w14:paraId="7FE0461F" w14:textId="77777777" w:rsidR="0064385B" w:rsidRPr="0064385B" w:rsidRDefault="0064385B" w:rsidP="0064385B">
      <w:pPr>
        <w:widowControl w:val="0"/>
        <w:jc w:val="both"/>
        <w:rPr>
          <w:rFonts w:eastAsiaTheme="majorEastAsia"/>
          <w:b/>
          <w:sz w:val="18"/>
          <w:szCs w:val="18"/>
        </w:rPr>
      </w:pPr>
      <w:r w:rsidRPr="0064385B">
        <w:rPr>
          <w:rFonts w:eastAsiaTheme="majorEastAsia"/>
          <w:b/>
          <w:sz w:val="18"/>
          <w:szCs w:val="18"/>
        </w:rPr>
        <w:t>Bérleti rendelkezések</w:t>
      </w:r>
    </w:p>
    <w:p w14:paraId="59EF1449" w14:textId="77777777" w:rsidR="0064385B" w:rsidRPr="0064385B" w:rsidRDefault="0064385B" w:rsidP="0064385B">
      <w:pPr>
        <w:widowControl w:val="0"/>
        <w:jc w:val="both"/>
        <w:rPr>
          <w:rFonts w:eastAsiaTheme="majorEastAsia"/>
          <w:sz w:val="18"/>
          <w:szCs w:val="18"/>
        </w:rPr>
      </w:pPr>
    </w:p>
    <w:p w14:paraId="43EA2CA1"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 xml:space="preserve">A. Bérbeadó kijelenti és szavatolja, hogy a Bács-Kiskun Vármegyei Kormányhivatal Földhivatali Osztály 2.-nél (Bácsalmás) </w:t>
      </w:r>
      <w:r w:rsidRPr="0064385B">
        <w:rPr>
          <w:rFonts w:eastAsiaTheme="majorEastAsia"/>
          <w:b/>
          <w:sz w:val="18"/>
          <w:szCs w:val="18"/>
        </w:rPr>
        <w:t>Bácsalmási</w:t>
      </w:r>
      <w:r w:rsidRPr="0064385B">
        <w:rPr>
          <w:rFonts w:eastAsiaTheme="majorEastAsia"/>
          <w:sz w:val="18"/>
          <w:szCs w:val="18"/>
        </w:rPr>
        <w:t xml:space="preserve"> </w:t>
      </w:r>
      <w:r w:rsidRPr="0064385B">
        <w:rPr>
          <w:rFonts w:eastAsiaTheme="majorEastAsia"/>
          <w:b/>
          <w:sz w:val="18"/>
          <w:szCs w:val="18"/>
        </w:rPr>
        <w:t>belterületi 1312 hrsz. (6430 Bácsalmás, Rákóczi út 35. szám)</w:t>
      </w:r>
      <w:r w:rsidRPr="0064385B">
        <w:rPr>
          <w:rFonts w:eastAsiaTheme="majorEastAsia"/>
          <w:sz w:val="18"/>
          <w:szCs w:val="18"/>
        </w:rPr>
        <w:t xml:space="preserve"> alatt felvett, az ingatlan-nyilvántartásban lakóház, udvar, gazdasági épület művelési ágban nyilvántartott ingatlan 1/1 arányú tulajdoni hányadával rendelkezik. A bérleti jogviszony tárgya az ingatlan délnyugati részén található Irodaépület. (továbbiakban: </w:t>
      </w:r>
      <w:r w:rsidRPr="0064385B">
        <w:rPr>
          <w:rFonts w:eastAsiaTheme="majorEastAsia"/>
          <w:b/>
          <w:sz w:val="18"/>
          <w:szCs w:val="18"/>
        </w:rPr>
        <w:t>Bérlemény</w:t>
      </w:r>
      <w:r w:rsidRPr="0064385B">
        <w:rPr>
          <w:rFonts w:eastAsiaTheme="majorEastAsia"/>
          <w:sz w:val="18"/>
          <w:szCs w:val="18"/>
        </w:rPr>
        <w:t xml:space="preserve">) </w:t>
      </w:r>
    </w:p>
    <w:p w14:paraId="09BEFCDA" w14:textId="77777777" w:rsidR="0064385B" w:rsidRPr="0064385B" w:rsidRDefault="0064385B" w:rsidP="0064385B">
      <w:pPr>
        <w:widowControl w:val="0"/>
        <w:jc w:val="both"/>
        <w:rPr>
          <w:rFonts w:eastAsiaTheme="majorEastAsia"/>
          <w:sz w:val="18"/>
          <w:szCs w:val="18"/>
        </w:rPr>
      </w:pPr>
    </w:p>
    <w:p w14:paraId="7EF6DAEF"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 xml:space="preserve">Bérbeadó bérbe adja, </w:t>
      </w:r>
      <w:bookmarkStart w:id="3" w:name="_Hlk200971846"/>
      <w:r w:rsidRPr="0064385B">
        <w:rPr>
          <w:rFonts w:eastAsiaTheme="majorEastAsia"/>
          <w:sz w:val="18"/>
          <w:szCs w:val="18"/>
        </w:rPr>
        <w:t xml:space="preserve">Bérlő pedig intézménye, a Bácsalmás Városi Önkormányzat Alapszolgáltatási Központ (6430 Bácsalmás, Rákóczi utca 58.; PIR szám: 540898) főtevékenységének (Szakágazat száma: 889900; Szakágazat megnevezése: </w:t>
      </w:r>
      <w:proofErr w:type="spellStart"/>
      <w:r w:rsidRPr="0064385B">
        <w:rPr>
          <w:rFonts w:eastAsiaTheme="majorEastAsia"/>
          <w:sz w:val="18"/>
          <w:szCs w:val="18"/>
        </w:rPr>
        <w:t>M.n.s</w:t>
      </w:r>
      <w:proofErr w:type="spellEnd"/>
      <w:r w:rsidRPr="0064385B">
        <w:rPr>
          <w:rFonts w:eastAsiaTheme="majorEastAsia"/>
          <w:sz w:val="18"/>
          <w:szCs w:val="18"/>
        </w:rPr>
        <w:t>. egyéb szociális ellátás bentlakás nélkül), alaptevékenységeinek ellátása, az ezekhez kapcsolódó feladatellátás</w:t>
      </w:r>
      <w:bookmarkEnd w:id="3"/>
      <w:r w:rsidRPr="0064385B">
        <w:rPr>
          <w:rFonts w:eastAsiaTheme="majorEastAsia"/>
          <w:sz w:val="18"/>
          <w:szCs w:val="18"/>
        </w:rPr>
        <w:t xml:space="preserve"> céljából bérbe veszi a Bérleményt. </w:t>
      </w:r>
    </w:p>
    <w:p w14:paraId="5F39F550" w14:textId="77777777" w:rsidR="0064385B" w:rsidRPr="0064385B" w:rsidRDefault="0064385B" w:rsidP="0064385B">
      <w:pPr>
        <w:widowControl w:val="0"/>
        <w:jc w:val="both"/>
        <w:rPr>
          <w:rFonts w:eastAsiaTheme="majorEastAsia"/>
          <w:sz w:val="18"/>
          <w:szCs w:val="18"/>
        </w:rPr>
      </w:pPr>
    </w:p>
    <w:p w14:paraId="4D84ECE2"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Bérbeadó szavatol azért, hogy a Bérlemény a jelen Szerződés teljes időtartama alatt szerződésszerű használatra alkalmas, és megfelel a jelen Szerződés és a vonatkozó jogszabályok előírásainak, valamint azért, hogy harmadik személynek nincs a Bérleményre vonatkozóan olyan joga, amely a Bérlőt a használatban korlátozza vagy megakadályozza. Bérlő a Bérleményt korlátozás nélkül, akadálymentesen használhatja, és a Bérlemény a jelen szerződésben meghatározott cél rendeltetésszerű megvalósítására alkalmas.</w:t>
      </w:r>
    </w:p>
    <w:p w14:paraId="7F806660" w14:textId="77777777" w:rsidR="0064385B" w:rsidRPr="0064385B" w:rsidRDefault="0064385B" w:rsidP="0064385B">
      <w:pPr>
        <w:widowControl w:val="0"/>
        <w:jc w:val="both"/>
        <w:rPr>
          <w:rFonts w:eastAsiaTheme="majorEastAsia"/>
          <w:bCs/>
          <w:sz w:val="18"/>
          <w:szCs w:val="18"/>
        </w:rPr>
      </w:pPr>
    </w:p>
    <w:p w14:paraId="7BE46DA1"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 xml:space="preserve">Bérlő jelen szerződés aláírásával kötelezettséget vállal arra, hogy a Bérleményt </w:t>
      </w:r>
      <w:proofErr w:type="spellStart"/>
      <w:r w:rsidRPr="0064385B">
        <w:rPr>
          <w:rFonts w:eastAsiaTheme="majorEastAsia"/>
          <w:sz w:val="18"/>
          <w:szCs w:val="18"/>
        </w:rPr>
        <w:t>rendeltetésszerűen</w:t>
      </w:r>
      <w:proofErr w:type="spellEnd"/>
      <w:r w:rsidRPr="0064385B">
        <w:rPr>
          <w:rFonts w:eastAsiaTheme="majorEastAsia"/>
          <w:sz w:val="18"/>
          <w:szCs w:val="18"/>
        </w:rPr>
        <w:t xml:space="preserve"> kezeli és használja</w:t>
      </w:r>
      <w:bookmarkStart w:id="4" w:name="pr61"/>
      <w:r w:rsidRPr="0064385B">
        <w:rPr>
          <w:rFonts w:eastAsiaTheme="majorEastAsia"/>
          <w:sz w:val="18"/>
          <w:szCs w:val="18"/>
        </w:rPr>
        <w:t>. Bérbeadó a rendeltetésszerű használatot, valamint a szerződésben foglalt kötelezettségek teljesítését a Bérlő szükségtelen háborítása nélkül, előzetes értesítés mellett ellenőr</w:t>
      </w:r>
      <w:bookmarkEnd w:id="4"/>
      <w:r w:rsidRPr="0064385B">
        <w:rPr>
          <w:rFonts w:eastAsiaTheme="majorEastAsia"/>
          <w:sz w:val="18"/>
          <w:szCs w:val="18"/>
        </w:rPr>
        <w:t>izheti.</w:t>
      </w:r>
    </w:p>
    <w:p w14:paraId="054EA3F7" w14:textId="77777777" w:rsidR="0064385B" w:rsidRPr="0064385B" w:rsidRDefault="0064385B" w:rsidP="0064385B">
      <w:pPr>
        <w:widowControl w:val="0"/>
        <w:jc w:val="both"/>
        <w:rPr>
          <w:rFonts w:eastAsiaTheme="majorEastAsia"/>
          <w:sz w:val="18"/>
          <w:szCs w:val="18"/>
        </w:rPr>
      </w:pPr>
    </w:p>
    <w:p w14:paraId="34F4F28E"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 xml:space="preserve">Bérbeadó mindenkor köteles a használati cél megvalósításához szükséges tulajdonosi/bérbeadói hozzájárulásokat Bérlő részére kiállítani, így különösen a Bérlő tevékenységéhez esetlegesen szükséges hatósági engedélyek beszerzése érdekében. Bérbeadó jelen szerződés aláírásával kifejezetten megadja hozzájárulását ahhoz is, hogy a Bérlő, illetve Bérlő intézménye (a Bácsalmás Városi Önkormányzat Alapszolgáltatási Központ) a Magyar Államkincstár felé a Bérleményt, mint székhelyet és </w:t>
      </w:r>
      <w:proofErr w:type="spellStart"/>
      <w:r w:rsidRPr="0064385B">
        <w:rPr>
          <w:rFonts w:eastAsiaTheme="majorEastAsia"/>
          <w:sz w:val="18"/>
          <w:szCs w:val="18"/>
        </w:rPr>
        <w:t>telephelyet</w:t>
      </w:r>
      <w:proofErr w:type="spellEnd"/>
      <w:r w:rsidRPr="0064385B">
        <w:rPr>
          <w:rFonts w:eastAsiaTheme="majorEastAsia"/>
          <w:sz w:val="18"/>
          <w:szCs w:val="18"/>
        </w:rPr>
        <w:t xml:space="preserve"> működési engedély módosítás keretében bejelentse.</w:t>
      </w:r>
    </w:p>
    <w:p w14:paraId="3409F16D" w14:textId="77777777" w:rsidR="0064385B" w:rsidRPr="0064385B" w:rsidRDefault="0064385B" w:rsidP="0064385B">
      <w:pPr>
        <w:widowControl w:val="0"/>
        <w:jc w:val="both"/>
        <w:rPr>
          <w:rFonts w:eastAsiaTheme="majorEastAsia"/>
          <w:sz w:val="18"/>
          <w:szCs w:val="18"/>
        </w:rPr>
      </w:pPr>
    </w:p>
    <w:p w14:paraId="7C7FB324"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 xml:space="preserve">A Bérlemény bérleti díja havi </w:t>
      </w:r>
      <w:r w:rsidRPr="0064385B">
        <w:rPr>
          <w:rFonts w:eastAsiaTheme="majorEastAsia"/>
          <w:b/>
          <w:bCs/>
          <w:sz w:val="18"/>
          <w:szCs w:val="18"/>
        </w:rPr>
        <w:t>20.000.-Ft.+ ÁFA,</w:t>
      </w:r>
      <w:r w:rsidRPr="0064385B">
        <w:rPr>
          <w:rFonts w:eastAsiaTheme="majorEastAsia"/>
          <w:sz w:val="18"/>
          <w:szCs w:val="18"/>
        </w:rPr>
        <w:t xml:space="preserve"> </w:t>
      </w:r>
      <w:r w:rsidRPr="0064385B">
        <w:rPr>
          <w:rFonts w:eastAsiaTheme="majorEastAsia"/>
          <w:b/>
          <w:bCs/>
          <w:sz w:val="18"/>
          <w:szCs w:val="18"/>
        </w:rPr>
        <w:t>azaz húszezer forint plusz ÁFA,</w:t>
      </w:r>
      <w:r w:rsidRPr="0064385B">
        <w:rPr>
          <w:rFonts w:eastAsiaTheme="majorEastAsia"/>
          <w:sz w:val="18"/>
          <w:szCs w:val="18"/>
        </w:rPr>
        <w:t xml:space="preserve"> amely a bérleti szerződés hatályba lépésétől kezdődően előre, havonta fizetendő a Bérbeadó MBH Banknál vezetett 51000015-10005776-00000000 számú bankszámlájára történő átutalás útján.  </w:t>
      </w:r>
    </w:p>
    <w:p w14:paraId="4A087665" w14:textId="77777777" w:rsidR="0064385B" w:rsidRPr="0064385B" w:rsidRDefault="0064385B" w:rsidP="0064385B">
      <w:pPr>
        <w:widowControl w:val="0"/>
        <w:jc w:val="both"/>
        <w:rPr>
          <w:rFonts w:eastAsiaTheme="majorEastAsia"/>
          <w:sz w:val="18"/>
          <w:szCs w:val="18"/>
        </w:rPr>
      </w:pPr>
      <w:r w:rsidRPr="0064385B">
        <w:rPr>
          <w:rFonts w:eastAsiaTheme="majorEastAsia"/>
          <w:sz w:val="18"/>
          <w:szCs w:val="18"/>
        </w:rPr>
        <w:t>Az aktuális havi Bérleti Díjról a Bérbeadó a tárgyhó ötödik napjáig kiállítja és megküldi számláját a Bérlő részére.</w:t>
      </w:r>
    </w:p>
    <w:p w14:paraId="41B2E685" w14:textId="77777777" w:rsidR="0064385B" w:rsidRPr="0064385B" w:rsidRDefault="0064385B" w:rsidP="0064385B">
      <w:pPr>
        <w:widowControl w:val="0"/>
        <w:jc w:val="both"/>
        <w:rPr>
          <w:rFonts w:eastAsiaTheme="majorEastAsia"/>
          <w:sz w:val="18"/>
          <w:szCs w:val="18"/>
        </w:rPr>
      </w:pPr>
    </w:p>
    <w:p w14:paraId="07425064"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A jelen Szerződésből eredő kötelezettségek biztosítására Bérlő a jelen Szerződés aláírásától számított 15 napon belül biztosítékként átutal a Bérbeadónak 2 havi bruttó Bérleti Díjnak megfelelő összegű, 50.800.-Ft., azaz ötvenezer-nyolcszáz forint összegű biztosítékot. A Biztosíték a jelen Szerződés megszűnése esetén visszajár, azonban a Bérbeadó jogosult abból a Szerződéssel kapcsolatos igényeit közvetlenül kielégíteni.</w:t>
      </w:r>
    </w:p>
    <w:p w14:paraId="1612B82A" w14:textId="77777777" w:rsidR="0064385B" w:rsidRPr="0064385B" w:rsidRDefault="0064385B" w:rsidP="0064385B">
      <w:pPr>
        <w:widowControl w:val="0"/>
        <w:jc w:val="both"/>
        <w:rPr>
          <w:rFonts w:eastAsiaTheme="majorEastAsia"/>
          <w:bCs/>
          <w:sz w:val="18"/>
          <w:szCs w:val="18"/>
        </w:rPr>
      </w:pPr>
    </w:p>
    <w:p w14:paraId="672FE0B2"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 xml:space="preserve">Felek megállapodnak abban, hogy Bérbeadó a Bérleményt a szerződés hatályba lépésével egyidejűleg Bérlő birtokába adja. A birtokátruházásról a Felek jegyzőkönyvet vesznek fel, amelyben rögzítik a Bérleményhez tartozó mérőórák állását, valamint a birtokba adással kapcsolatban a Felek által jelentősnek tartott egyéb tényeket és körülményeket. </w:t>
      </w:r>
    </w:p>
    <w:p w14:paraId="32CC0AC5" w14:textId="77777777" w:rsidR="0064385B" w:rsidRPr="0064385B" w:rsidRDefault="0064385B" w:rsidP="0064385B">
      <w:pPr>
        <w:widowControl w:val="0"/>
        <w:jc w:val="both"/>
        <w:rPr>
          <w:rFonts w:eastAsiaTheme="majorEastAsia"/>
          <w:bCs/>
          <w:sz w:val="18"/>
          <w:szCs w:val="18"/>
        </w:rPr>
      </w:pPr>
    </w:p>
    <w:p w14:paraId="58C5F5F1"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 xml:space="preserve">Birtokba adástól kezdődően Bérlőt terhelik az ingatlannal kapcsolatos közüzemi díjak, költségek, kiadások és ettől az időponttól kezdődően Bérlő viseli a kárveszélyt. </w:t>
      </w:r>
    </w:p>
    <w:p w14:paraId="3D78F83E" w14:textId="77777777" w:rsidR="0064385B" w:rsidRPr="0064385B" w:rsidRDefault="0064385B" w:rsidP="0064385B">
      <w:pPr>
        <w:widowControl w:val="0"/>
        <w:jc w:val="both"/>
        <w:rPr>
          <w:rFonts w:eastAsiaTheme="majorEastAsia"/>
          <w:bCs/>
          <w:sz w:val="18"/>
          <w:szCs w:val="18"/>
        </w:rPr>
      </w:pPr>
    </w:p>
    <w:p w14:paraId="64D82642"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 xml:space="preserve">A Bérlő a birtokátruházás napjától kezdve jogosult és köteles a Bérleményt folyamatosan, </w:t>
      </w:r>
      <w:proofErr w:type="spellStart"/>
      <w:r w:rsidRPr="0064385B">
        <w:rPr>
          <w:rFonts w:eastAsiaTheme="majorEastAsia"/>
          <w:sz w:val="18"/>
          <w:szCs w:val="18"/>
        </w:rPr>
        <w:t>rendeltetésszerűen</w:t>
      </w:r>
      <w:proofErr w:type="spellEnd"/>
      <w:r w:rsidRPr="0064385B">
        <w:rPr>
          <w:rFonts w:eastAsiaTheme="majorEastAsia"/>
          <w:sz w:val="18"/>
          <w:szCs w:val="18"/>
        </w:rPr>
        <w:t>, a vonatkozó jogszabályi rendelkezések és hatósági előírások betartásával kizárólag főtevékenysége, alaptevékenysége, és az ezekhez kapcsolódó feladatellátás céljára használni. A tevékenység folytatásához szükséges engedélyek, hozzájárulások beszerzése a Bérlő kötelezettsége A konkrét tevékenységekre vonatkozó jogszabályi előírásoknak, szabályzatoknak történő megfelelés költségei Bérlőt terhelik. Bérlő kifejezetten vállalja, hogy ezen költségekkel kapcsolatosan semmiféle megtérítési, beszámítási igényt Bérbeadó felé nem érvényesít. Az ingatlanban más tevékenységet folytatni kizárólag a Bérbeadó előzetes, írásbeli hozzájárulásával lehetséges.</w:t>
      </w:r>
    </w:p>
    <w:p w14:paraId="5340939B" w14:textId="77777777" w:rsidR="0064385B" w:rsidRPr="0064385B" w:rsidRDefault="0064385B" w:rsidP="0064385B">
      <w:pPr>
        <w:widowControl w:val="0"/>
        <w:jc w:val="both"/>
        <w:rPr>
          <w:rFonts w:eastAsiaTheme="majorEastAsia"/>
          <w:bCs/>
          <w:sz w:val="18"/>
          <w:szCs w:val="18"/>
        </w:rPr>
      </w:pPr>
    </w:p>
    <w:p w14:paraId="6F6B9525"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A Bérlő köteles a Bérlemény állagát megóvni. A Bérlő felelős az Ingatlan használatára és tevékenységére vonatkozó valamennyi jogszabályi és hatósági előírás betartásáért.</w:t>
      </w:r>
    </w:p>
    <w:p w14:paraId="0D45A59B" w14:textId="77777777" w:rsidR="0064385B" w:rsidRPr="0064385B" w:rsidRDefault="0064385B" w:rsidP="0064385B">
      <w:pPr>
        <w:widowControl w:val="0"/>
        <w:jc w:val="both"/>
        <w:rPr>
          <w:rFonts w:eastAsiaTheme="majorEastAsia"/>
          <w:bCs/>
          <w:sz w:val="18"/>
          <w:szCs w:val="18"/>
        </w:rPr>
      </w:pPr>
    </w:p>
    <w:p w14:paraId="43EED3D8"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A Bérlő köteles a Bérlemény rendeltetésszerű használatával együtt járó karbantartási munkákat rendszeresen, a saját költségén elvégezni. Az ezen túlmenő karbantartási és korszerűsítési munkákat a Bérbeadó köteles saját költségén elvégezni.</w:t>
      </w:r>
    </w:p>
    <w:p w14:paraId="3C41E993" w14:textId="77777777" w:rsidR="0064385B" w:rsidRPr="0064385B" w:rsidRDefault="0064385B" w:rsidP="0064385B">
      <w:pPr>
        <w:widowControl w:val="0"/>
        <w:jc w:val="both"/>
        <w:rPr>
          <w:rFonts w:eastAsiaTheme="majorEastAsia"/>
          <w:bCs/>
          <w:sz w:val="18"/>
          <w:szCs w:val="18"/>
        </w:rPr>
      </w:pPr>
    </w:p>
    <w:p w14:paraId="47AA79A7" w14:textId="77777777" w:rsidR="0064385B" w:rsidRPr="0064385B" w:rsidRDefault="0064385B" w:rsidP="0064385B">
      <w:pPr>
        <w:widowControl w:val="0"/>
        <w:numPr>
          <w:ilvl w:val="0"/>
          <w:numId w:val="18"/>
        </w:numPr>
        <w:jc w:val="both"/>
        <w:rPr>
          <w:rFonts w:eastAsiaTheme="majorEastAsia"/>
          <w:sz w:val="18"/>
          <w:szCs w:val="18"/>
        </w:rPr>
      </w:pPr>
      <w:bookmarkStart w:id="5" w:name="_Hlk222211213"/>
      <w:r w:rsidRPr="0064385B">
        <w:rPr>
          <w:rFonts w:eastAsiaTheme="majorEastAsia"/>
          <w:sz w:val="18"/>
          <w:szCs w:val="18"/>
        </w:rPr>
        <w:t>Bérlő a Bérleményt rendeltetésének, jelen Szerződésben foglaltaknak, az elvárható gazdálkodás szabályainak megfelelően, a jó gazda gondosságával birtokolhatja, használhatja.</w:t>
      </w:r>
    </w:p>
    <w:p w14:paraId="1BC46346" w14:textId="77777777" w:rsidR="0064385B" w:rsidRPr="0064385B" w:rsidRDefault="0064385B" w:rsidP="0064385B">
      <w:pPr>
        <w:widowControl w:val="0"/>
        <w:jc w:val="both"/>
        <w:rPr>
          <w:rFonts w:eastAsiaTheme="majorEastAsia"/>
          <w:bCs/>
          <w:sz w:val="18"/>
          <w:szCs w:val="18"/>
        </w:rPr>
      </w:pPr>
    </w:p>
    <w:p w14:paraId="582125E2"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 xml:space="preserve">Bérlő a Bérlemény használata során köteles betartani tűz- és környezetvédelmi szabályokat, illetve egyéb előírásokat. Ezek be nem tartása esetén mindennemű anyagi kötelezettség és egyéb kötelezés végrehajtása Bérlőt terheli. </w:t>
      </w:r>
    </w:p>
    <w:p w14:paraId="0AB72473" w14:textId="77777777" w:rsidR="0064385B" w:rsidRPr="0064385B" w:rsidRDefault="0064385B" w:rsidP="0064385B">
      <w:pPr>
        <w:widowControl w:val="0"/>
        <w:jc w:val="both"/>
        <w:rPr>
          <w:rFonts w:eastAsiaTheme="majorEastAsia"/>
          <w:sz w:val="18"/>
          <w:szCs w:val="18"/>
        </w:rPr>
      </w:pPr>
    </w:p>
    <w:p w14:paraId="2EFDFEFC" w14:textId="77777777" w:rsidR="0064385B" w:rsidRPr="0064385B" w:rsidRDefault="0064385B" w:rsidP="0064385B">
      <w:pPr>
        <w:widowControl w:val="0"/>
        <w:numPr>
          <w:ilvl w:val="0"/>
          <w:numId w:val="18"/>
        </w:numPr>
        <w:jc w:val="both"/>
        <w:rPr>
          <w:rFonts w:eastAsiaTheme="majorEastAsia"/>
          <w:sz w:val="18"/>
          <w:szCs w:val="18"/>
        </w:rPr>
      </w:pPr>
      <w:bookmarkStart w:id="6" w:name="_Hlk222128033"/>
      <w:r w:rsidRPr="0064385B">
        <w:rPr>
          <w:rFonts w:eastAsiaTheme="majorEastAsia"/>
          <w:sz w:val="18"/>
          <w:szCs w:val="18"/>
        </w:rPr>
        <w:t>Ha Bérlő a Bérleményben neki felróhatóan kárt okoz, vagy jelen Szerződésben foglalt kötelezettségének megszegése következtében a Bérleményben kár keletkezik, a Bérlő a Bérbeadó választása szerint köteles az okozott kárt megtéríteni vagy a károkozás előtti állapotot helyreállítani, amelynek</w:t>
      </w:r>
      <w:bookmarkEnd w:id="6"/>
      <w:r w:rsidRPr="0064385B">
        <w:rPr>
          <w:rFonts w:eastAsiaTheme="majorEastAsia"/>
          <w:sz w:val="18"/>
          <w:szCs w:val="18"/>
        </w:rPr>
        <w:t xml:space="preserve"> költsége teljes egészében a Bérlőt terheli, arra vonatkozó megtérítési igényt Bérbeadóval szemben nem érvényesíthet. Vétlen károkozás esetén a Bérlő</w:t>
      </w:r>
      <w:r w:rsidRPr="0064385B">
        <w:rPr>
          <w:rFonts w:eastAsiaTheme="majorEastAsia"/>
          <w:i/>
          <w:iCs/>
          <w:sz w:val="18"/>
          <w:szCs w:val="18"/>
        </w:rPr>
        <w:t xml:space="preserve"> </w:t>
      </w:r>
      <w:r w:rsidRPr="0064385B">
        <w:rPr>
          <w:rFonts w:eastAsiaTheme="majorEastAsia"/>
          <w:sz w:val="18"/>
          <w:szCs w:val="18"/>
        </w:rPr>
        <w:t>kártalanítással tartozik.</w:t>
      </w:r>
    </w:p>
    <w:p w14:paraId="612BCDA8" w14:textId="77777777" w:rsidR="0064385B" w:rsidRPr="0064385B" w:rsidRDefault="0064385B" w:rsidP="0064385B">
      <w:pPr>
        <w:widowControl w:val="0"/>
        <w:ind w:left="426"/>
        <w:jc w:val="both"/>
        <w:rPr>
          <w:rFonts w:eastAsiaTheme="majorEastAsia"/>
          <w:bCs/>
          <w:sz w:val="18"/>
          <w:szCs w:val="18"/>
        </w:rPr>
      </w:pPr>
      <w:r w:rsidRPr="0064385B">
        <w:rPr>
          <w:rFonts w:eastAsiaTheme="majorEastAsia"/>
          <w:bCs/>
          <w:sz w:val="18"/>
          <w:szCs w:val="18"/>
        </w:rPr>
        <w:t>Jelen Szerződés megkötését követően Bérlő a Bérbeadót folyamatosan értesíti a Bérleménnyel kapcsolatos lényeges változásokról, eseményekről.</w:t>
      </w:r>
    </w:p>
    <w:bookmarkEnd w:id="5"/>
    <w:p w14:paraId="687D8424" w14:textId="77777777" w:rsidR="0064385B" w:rsidRPr="0064385B" w:rsidRDefault="0064385B" w:rsidP="0064385B">
      <w:pPr>
        <w:widowControl w:val="0"/>
        <w:jc w:val="both"/>
        <w:rPr>
          <w:rFonts w:eastAsiaTheme="majorEastAsia"/>
          <w:sz w:val="18"/>
          <w:szCs w:val="18"/>
        </w:rPr>
      </w:pPr>
    </w:p>
    <w:p w14:paraId="32433850"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 xml:space="preserve">A bérleti jogviszony 2026. február 16.-2026. augusztus 31-ig terjedő határozott időtartamra jön létre. </w:t>
      </w:r>
    </w:p>
    <w:p w14:paraId="57D429BB" w14:textId="77777777" w:rsidR="0064385B" w:rsidRPr="0064385B" w:rsidRDefault="0064385B" w:rsidP="0064385B">
      <w:pPr>
        <w:widowControl w:val="0"/>
        <w:jc w:val="both"/>
        <w:rPr>
          <w:rFonts w:eastAsiaTheme="majorEastAsia"/>
          <w:sz w:val="18"/>
          <w:szCs w:val="18"/>
        </w:rPr>
      </w:pPr>
    </w:p>
    <w:p w14:paraId="0151CE84"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 xml:space="preserve">Megszűnik a bérleti jogviszony, ha </w:t>
      </w:r>
    </w:p>
    <w:p w14:paraId="3A6C60CA" w14:textId="77777777" w:rsidR="0064385B" w:rsidRPr="0064385B" w:rsidRDefault="0064385B" w:rsidP="0064385B">
      <w:pPr>
        <w:widowControl w:val="0"/>
        <w:jc w:val="both"/>
        <w:rPr>
          <w:rFonts w:eastAsiaTheme="majorEastAsia"/>
          <w:bCs/>
          <w:sz w:val="18"/>
          <w:szCs w:val="18"/>
        </w:rPr>
      </w:pPr>
    </w:p>
    <w:p w14:paraId="6ACA001F" w14:textId="77777777" w:rsidR="0064385B" w:rsidRPr="0064385B" w:rsidRDefault="0064385B" w:rsidP="0064385B">
      <w:pPr>
        <w:widowControl w:val="0"/>
        <w:numPr>
          <w:ilvl w:val="1"/>
          <w:numId w:val="18"/>
        </w:numPr>
        <w:jc w:val="both"/>
        <w:rPr>
          <w:rFonts w:eastAsiaTheme="majorEastAsia"/>
          <w:sz w:val="18"/>
          <w:szCs w:val="18"/>
        </w:rPr>
      </w:pPr>
      <w:r w:rsidRPr="0064385B">
        <w:rPr>
          <w:rFonts w:eastAsiaTheme="majorEastAsia"/>
          <w:sz w:val="18"/>
          <w:szCs w:val="18"/>
        </w:rPr>
        <w:t>a Felek a jelen bérleti szerződést közös megegyezéssel megszüntetik;</w:t>
      </w:r>
    </w:p>
    <w:p w14:paraId="6273894A" w14:textId="77777777" w:rsidR="0064385B" w:rsidRPr="0064385B" w:rsidRDefault="0064385B" w:rsidP="0064385B">
      <w:pPr>
        <w:widowControl w:val="0"/>
        <w:numPr>
          <w:ilvl w:val="1"/>
          <w:numId w:val="18"/>
        </w:numPr>
        <w:jc w:val="both"/>
        <w:rPr>
          <w:rFonts w:eastAsiaTheme="majorEastAsia"/>
          <w:sz w:val="18"/>
          <w:szCs w:val="18"/>
        </w:rPr>
      </w:pPr>
      <w:r w:rsidRPr="0064385B">
        <w:rPr>
          <w:rFonts w:eastAsiaTheme="majorEastAsia"/>
          <w:sz w:val="18"/>
          <w:szCs w:val="18"/>
        </w:rPr>
        <w:t>bármely Fél írásban azonnali hatályú felmondással él;</w:t>
      </w:r>
    </w:p>
    <w:p w14:paraId="0566C89C" w14:textId="77777777" w:rsidR="0064385B" w:rsidRPr="0064385B" w:rsidRDefault="0064385B" w:rsidP="0064385B">
      <w:pPr>
        <w:widowControl w:val="0"/>
        <w:numPr>
          <w:ilvl w:val="1"/>
          <w:numId w:val="18"/>
        </w:numPr>
        <w:jc w:val="both"/>
        <w:rPr>
          <w:rFonts w:eastAsiaTheme="majorEastAsia"/>
          <w:sz w:val="18"/>
          <w:szCs w:val="18"/>
        </w:rPr>
      </w:pPr>
      <w:r w:rsidRPr="0064385B">
        <w:rPr>
          <w:rFonts w:eastAsiaTheme="majorEastAsia"/>
          <w:sz w:val="18"/>
          <w:szCs w:val="18"/>
        </w:rPr>
        <w:t>bármely Fél megszűnésével;</w:t>
      </w:r>
    </w:p>
    <w:p w14:paraId="532AAB4A" w14:textId="77777777" w:rsidR="0064385B" w:rsidRPr="0064385B" w:rsidRDefault="0064385B" w:rsidP="0064385B">
      <w:pPr>
        <w:widowControl w:val="0"/>
        <w:jc w:val="both"/>
        <w:rPr>
          <w:rFonts w:eastAsiaTheme="majorEastAsia"/>
          <w:sz w:val="18"/>
          <w:szCs w:val="18"/>
        </w:rPr>
      </w:pPr>
    </w:p>
    <w:p w14:paraId="26FA0C94" w14:textId="77777777" w:rsidR="0064385B" w:rsidRPr="0064385B" w:rsidRDefault="0064385B" w:rsidP="0064385B">
      <w:pPr>
        <w:widowControl w:val="0"/>
        <w:numPr>
          <w:ilvl w:val="0"/>
          <w:numId w:val="18"/>
        </w:numPr>
        <w:jc w:val="both"/>
        <w:rPr>
          <w:rFonts w:eastAsiaTheme="majorEastAsia"/>
          <w:bCs/>
          <w:sz w:val="18"/>
          <w:szCs w:val="18"/>
        </w:rPr>
      </w:pPr>
      <w:r w:rsidRPr="0064385B">
        <w:rPr>
          <w:rFonts w:eastAsiaTheme="majorEastAsia"/>
          <w:bCs/>
          <w:sz w:val="18"/>
          <w:szCs w:val="18"/>
        </w:rPr>
        <w:t xml:space="preserve">Szerződő Felek kifejezetten megállapodnak abban, hogy a Bérleti Szerződés rendes felmondással történő megszüntetését nem kezdeményezhetik. A rendes felmondás jogát Felek kifejezetten kizárják. Felek akként nyilatkoznak, hogy a felmondási jog ilyen mértékű kizárása érdekeiket nem sérti, és nem tekintik olyan mértékű korlátozásnak, ami a szerződés érvénytelenségét, semmisségét eredményezné. </w:t>
      </w:r>
    </w:p>
    <w:p w14:paraId="61C1434F" w14:textId="77777777" w:rsidR="0064385B" w:rsidRPr="0064385B" w:rsidRDefault="0064385B" w:rsidP="0064385B">
      <w:pPr>
        <w:widowControl w:val="0"/>
        <w:jc w:val="both"/>
        <w:rPr>
          <w:rFonts w:eastAsiaTheme="majorEastAsia"/>
          <w:bCs/>
          <w:sz w:val="18"/>
          <w:szCs w:val="18"/>
        </w:rPr>
      </w:pPr>
    </w:p>
    <w:p w14:paraId="4E401AB8"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 xml:space="preserve">Bármelyik Fél jogosult azonnali hatállyal felmondani a szerződést, ha: </w:t>
      </w:r>
    </w:p>
    <w:p w14:paraId="0C4DE9B3" w14:textId="77777777" w:rsidR="0064385B" w:rsidRPr="0064385B" w:rsidRDefault="0064385B" w:rsidP="0064385B">
      <w:pPr>
        <w:widowControl w:val="0"/>
        <w:jc w:val="both"/>
        <w:rPr>
          <w:rFonts w:eastAsiaTheme="majorEastAsia"/>
          <w:bCs/>
          <w:sz w:val="18"/>
          <w:szCs w:val="18"/>
        </w:rPr>
      </w:pPr>
    </w:p>
    <w:p w14:paraId="240B3E3D" w14:textId="77777777" w:rsidR="0064385B" w:rsidRPr="0064385B" w:rsidRDefault="0064385B" w:rsidP="0064385B">
      <w:pPr>
        <w:widowControl w:val="0"/>
        <w:numPr>
          <w:ilvl w:val="1"/>
          <w:numId w:val="18"/>
        </w:numPr>
        <w:jc w:val="both"/>
        <w:rPr>
          <w:rFonts w:eastAsiaTheme="majorEastAsia"/>
          <w:bCs/>
          <w:sz w:val="18"/>
          <w:szCs w:val="18"/>
        </w:rPr>
      </w:pPr>
      <w:r w:rsidRPr="0064385B">
        <w:rPr>
          <w:rFonts w:eastAsiaTheme="majorEastAsia"/>
          <w:bCs/>
          <w:sz w:val="18"/>
          <w:szCs w:val="18"/>
        </w:rPr>
        <w:t>a másik Féllel szemben jogerősen csőd- vagy felszámolási eljárást rendelnek el, vagy ha a másik Fél végelszámolásáról dönt,</w:t>
      </w:r>
    </w:p>
    <w:p w14:paraId="5E5F6534" w14:textId="77777777" w:rsidR="0064385B" w:rsidRPr="0064385B" w:rsidRDefault="0064385B" w:rsidP="0064385B">
      <w:pPr>
        <w:widowControl w:val="0"/>
        <w:numPr>
          <w:ilvl w:val="1"/>
          <w:numId w:val="18"/>
        </w:numPr>
        <w:jc w:val="both"/>
        <w:rPr>
          <w:rFonts w:eastAsiaTheme="majorEastAsia"/>
          <w:sz w:val="18"/>
          <w:szCs w:val="18"/>
        </w:rPr>
      </w:pPr>
      <w:r w:rsidRPr="0064385B">
        <w:rPr>
          <w:rFonts w:eastAsiaTheme="majorEastAsia"/>
          <w:sz w:val="18"/>
          <w:szCs w:val="18"/>
        </w:rPr>
        <w:t>a másik Fél a jelen szerződésben vagy jogszabályban foglalt lényeges kötelezettségét súlyosan vagy ismételten megszegi.</w:t>
      </w:r>
    </w:p>
    <w:p w14:paraId="0CBA5AD4" w14:textId="77777777" w:rsidR="0064385B" w:rsidRPr="0064385B" w:rsidRDefault="0064385B" w:rsidP="0064385B">
      <w:pPr>
        <w:widowControl w:val="0"/>
        <w:ind w:left="426"/>
        <w:jc w:val="both"/>
        <w:rPr>
          <w:rFonts w:eastAsiaTheme="majorEastAsia"/>
          <w:bCs/>
          <w:sz w:val="18"/>
          <w:szCs w:val="18"/>
        </w:rPr>
      </w:pPr>
      <w:r w:rsidRPr="0064385B">
        <w:rPr>
          <w:rFonts w:eastAsiaTheme="majorEastAsia"/>
          <w:bCs/>
          <w:sz w:val="18"/>
          <w:szCs w:val="18"/>
        </w:rPr>
        <w:t>Rendkívüli felmondási oknak minősül különösen, ha Bérlő a bérleti díjjal tartozik és azt az arra irányuló írásbeli felszólítás kézhezvételét követő 15 napon belül sem egyenlíti ki. Rendkívüli felmondási okok továbbá az Ingatlan rendeltetésellenes, vagy nem a Szerződés céljának megfelelő használata, engedély nélküli átalakítása.</w:t>
      </w:r>
    </w:p>
    <w:p w14:paraId="643B2FCF" w14:textId="77777777" w:rsidR="0064385B" w:rsidRPr="0064385B" w:rsidRDefault="0064385B" w:rsidP="0064385B">
      <w:pPr>
        <w:widowControl w:val="0"/>
        <w:ind w:left="426"/>
        <w:jc w:val="both"/>
        <w:rPr>
          <w:rFonts w:eastAsiaTheme="majorEastAsia"/>
          <w:sz w:val="18"/>
          <w:szCs w:val="18"/>
        </w:rPr>
      </w:pPr>
      <w:r w:rsidRPr="0064385B">
        <w:rPr>
          <w:rFonts w:eastAsiaTheme="majorEastAsia"/>
          <w:sz w:val="18"/>
          <w:szCs w:val="18"/>
        </w:rPr>
        <w:t xml:space="preserve">Az azonnali hatályú rendkívüli felmondást a felmondó fél indokolni köteles és az csak írásban érvényes. </w:t>
      </w:r>
    </w:p>
    <w:p w14:paraId="4DA60C43" w14:textId="77777777" w:rsidR="0064385B" w:rsidRPr="0064385B" w:rsidRDefault="0064385B" w:rsidP="0064385B">
      <w:pPr>
        <w:widowControl w:val="0"/>
        <w:jc w:val="both"/>
        <w:rPr>
          <w:rFonts w:eastAsiaTheme="majorEastAsia"/>
          <w:sz w:val="18"/>
          <w:szCs w:val="18"/>
        </w:rPr>
      </w:pPr>
    </w:p>
    <w:p w14:paraId="76314E0A" w14:textId="77777777" w:rsidR="0064385B" w:rsidRPr="0064385B" w:rsidRDefault="0064385B" w:rsidP="0064385B">
      <w:pPr>
        <w:widowControl w:val="0"/>
        <w:numPr>
          <w:ilvl w:val="0"/>
          <w:numId w:val="18"/>
        </w:numPr>
        <w:jc w:val="both"/>
        <w:rPr>
          <w:rFonts w:eastAsiaTheme="majorEastAsia"/>
          <w:sz w:val="18"/>
          <w:szCs w:val="18"/>
        </w:rPr>
      </w:pPr>
      <w:r w:rsidRPr="0064385B">
        <w:rPr>
          <w:rFonts w:eastAsiaTheme="majorEastAsia"/>
          <w:sz w:val="18"/>
          <w:szCs w:val="18"/>
        </w:rPr>
        <w:t xml:space="preserve">A bérleti jogviszony megszűnése esetén a Bérlő a Bérleményt a rendeltetésszerű használattal járó </w:t>
      </w:r>
      <w:proofErr w:type="spellStart"/>
      <w:r w:rsidRPr="0064385B">
        <w:rPr>
          <w:rFonts w:eastAsiaTheme="majorEastAsia"/>
          <w:sz w:val="18"/>
          <w:szCs w:val="18"/>
        </w:rPr>
        <w:t>elhasználódás</w:t>
      </w:r>
      <w:proofErr w:type="spellEnd"/>
      <w:r w:rsidRPr="0064385B">
        <w:rPr>
          <w:rFonts w:eastAsiaTheme="majorEastAsia"/>
          <w:sz w:val="18"/>
          <w:szCs w:val="18"/>
        </w:rPr>
        <w:t xml:space="preserve"> mértékének megfelelő állapotban köteles a Bérbeadó birtokába visszaadni.</w:t>
      </w:r>
    </w:p>
    <w:p w14:paraId="5C8BBE75" w14:textId="77777777" w:rsidR="0064385B" w:rsidRPr="0064385B" w:rsidRDefault="0064385B" w:rsidP="0064385B">
      <w:pPr>
        <w:widowControl w:val="0"/>
        <w:jc w:val="both"/>
        <w:rPr>
          <w:rFonts w:eastAsiaTheme="majorEastAsia"/>
          <w:bCs/>
          <w:sz w:val="18"/>
          <w:szCs w:val="18"/>
          <w:lang w:val="x-none"/>
        </w:rPr>
      </w:pPr>
    </w:p>
    <w:p w14:paraId="78166CD6" w14:textId="77777777" w:rsidR="0064385B" w:rsidRPr="0064385B" w:rsidRDefault="0064385B" w:rsidP="0064385B">
      <w:pPr>
        <w:widowControl w:val="0"/>
        <w:jc w:val="both"/>
        <w:rPr>
          <w:rFonts w:eastAsiaTheme="majorEastAsia"/>
          <w:bCs/>
          <w:sz w:val="18"/>
          <w:szCs w:val="18"/>
          <w:lang w:val="x-none"/>
        </w:rPr>
      </w:pPr>
      <w:r w:rsidRPr="0064385B">
        <w:rPr>
          <w:rFonts w:eastAsiaTheme="majorEastAsia"/>
          <w:bCs/>
          <w:sz w:val="18"/>
          <w:szCs w:val="18"/>
          <w:lang w:val="x-none"/>
        </w:rPr>
        <w:t xml:space="preserve">A jelen szerződésben nem szabályozott kérdések tekintetében a Polgári Törvénykönyvről szóló 2013. évi V. törvény, valamint Magyarország mindenkor hatályos vonatkozó jogszabályi rendelkezései irányadóak. </w:t>
      </w:r>
    </w:p>
    <w:p w14:paraId="0F5A41E2" w14:textId="77777777" w:rsidR="0064385B" w:rsidRPr="0064385B" w:rsidRDefault="0064385B" w:rsidP="0064385B">
      <w:pPr>
        <w:widowControl w:val="0"/>
        <w:jc w:val="both"/>
        <w:rPr>
          <w:rFonts w:eastAsiaTheme="majorEastAsia"/>
          <w:bCs/>
          <w:sz w:val="18"/>
          <w:szCs w:val="18"/>
          <w:lang w:val="x-none"/>
        </w:rPr>
      </w:pPr>
    </w:p>
    <w:p w14:paraId="149E438F" w14:textId="77777777" w:rsidR="0064385B" w:rsidRPr="0064385B" w:rsidRDefault="0064385B" w:rsidP="0064385B">
      <w:pPr>
        <w:widowControl w:val="0"/>
        <w:jc w:val="both"/>
        <w:rPr>
          <w:rFonts w:eastAsiaTheme="majorEastAsia"/>
          <w:bCs/>
          <w:sz w:val="18"/>
          <w:szCs w:val="18"/>
          <w:lang w:val="x-none"/>
        </w:rPr>
      </w:pPr>
      <w:r w:rsidRPr="0064385B">
        <w:rPr>
          <w:rFonts w:eastAsiaTheme="majorEastAsia"/>
          <w:bCs/>
          <w:sz w:val="18"/>
          <w:szCs w:val="18"/>
          <w:lang w:val="x-none"/>
        </w:rPr>
        <w:t>Jelen, magyar nyelven, négy (4) eredeti példányban készült szerződés tartalmát Felek elolvasás és értelmezés után, mint szerződéses akaratukkal mindenben megegyezőt, saját kezűleg jóváhagyólag írják alá, és aláírásukkal igazolják, hogy a szerződés</w:t>
      </w:r>
      <w:r w:rsidRPr="0064385B">
        <w:rPr>
          <w:rFonts w:eastAsiaTheme="majorEastAsia"/>
          <w:bCs/>
          <w:sz w:val="18"/>
          <w:szCs w:val="18"/>
        </w:rPr>
        <w:t xml:space="preserve"> kettő</w:t>
      </w:r>
      <w:r w:rsidRPr="0064385B">
        <w:rPr>
          <w:rFonts w:eastAsiaTheme="majorEastAsia"/>
          <w:bCs/>
          <w:sz w:val="18"/>
          <w:szCs w:val="18"/>
          <w:lang w:val="x-none"/>
        </w:rPr>
        <w:t xml:space="preserve"> példányát átvették.</w:t>
      </w:r>
    </w:p>
    <w:p w14:paraId="0FDA3477" w14:textId="77777777" w:rsidR="0064385B" w:rsidRPr="0064385B" w:rsidRDefault="0064385B" w:rsidP="0064385B">
      <w:pPr>
        <w:widowControl w:val="0"/>
        <w:jc w:val="both"/>
        <w:rPr>
          <w:rFonts w:eastAsiaTheme="majorEastAsia"/>
          <w:sz w:val="18"/>
          <w:szCs w:val="18"/>
        </w:rPr>
      </w:pPr>
    </w:p>
    <w:p w14:paraId="411B7D44" w14:textId="77777777" w:rsidR="0064385B" w:rsidRPr="0064385B" w:rsidRDefault="0064385B" w:rsidP="0064385B">
      <w:pPr>
        <w:widowControl w:val="0"/>
        <w:jc w:val="both"/>
        <w:rPr>
          <w:rFonts w:eastAsiaTheme="majorEastAsia"/>
          <w:sz w:val="18"/>
          <w:szCs w:val="18"/>
        </w:rPr>
      </w:pPr>
      <w:r w:rsidRPr="0064385B">
        <w:rPr>
          <w:rFonts w:eastAsiaTheme="majorEastAsia"/>
          <w:sz w:val="18"/>
          <w:szCs w:val="18"/>
        </w:rPr>
        <w:t>Bácsalmás, 2026. február 16.</w:t>
      </w:r>
    </w:p>
    <w:p w14:paraId="56A170D8" w14:textId="77777777" w:rsidR="0064385B" w:rsidRPr="0064385B" w:rsidRDefault="0064385B" w:rsidP="0064385B">
      <w:pPr>
        <w:widowControl w:val="0"/>
        <w:jc w:val="both"/>
        <w:rPr>
          <w:rFonts w:eastAsiaTheme="majorEastAsia"/>
          <w:sz w:val="18"/>
          <w:szCs w:val="18"/>
        </w:rPr>
      </w:pPr>
    </w:p>
    <w:p w14:paraId="21ABAA2E" w14:textId="514F378B" w:rsidR="00E36D17" w:rsidRPr="0064385B" w:rsidRDefault="00D22F2E" w:rsidP="00D22F2E">
      <w:pPr>
        <w:widowControl w:val="0"/>
        <w:tabs>
          <w:tab w:val="center" w:pos="2835"/>
          <w:tab w:val="center" w:pos="6521"/>
        </w:tabs>
        <w:jc w:val="both"/>
        <w:rPr>
          <w:sz w:val="18"/>
          <w:szCs w:val="18"/>
        </w:rPr>
      </w:pPr>
      <w:r w:rsidRPr="0064385B">
        <w:rPr>
          <w:sz w:val="18"/>
          <w:szCs w:val="18"/>
        </w:rPr>
        <w:tab/>
        <w:t>……………………………….</w:t>
      </w:r>
      <w:r w:rsidRPr="0064385B">
        <w:rPr>
          <w:sz w:val="18"/>
          <w:szCs w:val="18"/>
        </w:rPr>
        <w:tab/>
        <w:t>……………………………….</w:t>
      </w:r>
    </w:p>
    <w:p w14:paraId="5436000C" w14:textId="3D378A14" w:rsidR="00D22F2E" w:rsidRPr="0064385B" w:rsidRDefault="00D22F2E" w:rsidP="00D22F2E">
      <w:pPr>
        <w:widowControl w:val="0"/>
        <w:tabs>
          <w:tab w:val="center" w:pos="2835"/>
          <w:tab w:val="center" w:pos="6521"/>
        </w:tabs>
        <w:jc w:val="both"/>
        <w:rPr>
          <w:sz w:val="18"/>
          <w:szCs w:val="18"/>
        </w:rPr>
      </w:pPr>
      <w:r w:rsidRPr="0064385B">
        <w:rPr>
          <w:sz w:val="18"/>
          <w:szCs w:val="18"/>
        </w:rPr>
        <w:tab/>
        <w:t>Bérbeadó</w:t>
      </w:r>
      <w:r w:rsidRPr="0064385B">
        <w:rPr>
          <w:sz w:val="18"/>
          <w:szCs w:val="18"/>
        </w:rPr>
        <w:tab/>
        <w:t>Bérlő</w:t>
      </w:r>
    </w:p>
    <w:p w14:paraId="4E9AAE1B" w14:textId="3A57E74D" w:rsidR="00D22F2E" w:rsidRPr="0064385B" w:rsidRDefault="00D22F2E" w:rsidP="00D22F2E">
      <w:pPr>
        <w:widowControl w:val="0"/>
        <w:tabs>
          <w:tab w:val="center" w:pos="2835"/>
          <w:tab w:val="center" w:pos="6521"/>
        </w:tabs>
        <w:jc w:val="both"/>
        <w:rPr>
          <w:sz w:val="18"/>
          <w:szCs w:val="18"/>
        </w:rPr>
      </w:pPr>
      <w:r w:rsidRPr="0064385B">
        <w:rPr>
          <w:sz w:val="18"/>
          <w:szCs w:val="18"/>
        </w:rPr>
        <w:tab/>
      </w:r>
      <w:proofErr w:type="spellStart"/>
      <w:r w:rsidRPr="0064385B">
        <w:rPr>
          <w:sz w:val="18"/>
          <w:szCs w:val="18"/>
        </w:rPr>
        <w:t>Ricupero</w:t>
      </w:r>
      <w:proofErr w:type="spellEnd"/>
      <w:r w:rsidRPr="0064385B">
        <w:rPr>
          <w:sz w:val="18"/>
          <w:szCs w:val="18"/>
        </w:rPr>
        <w:t xml:space="preserve"> Kft.</w:t>
      </w:r>
      <w:r w:rsidRPr="0064385B">
        <w:rPr>
          <w:sz w:val="18"/>
          <w:szCs w:val="18"/>
        </w:rPr>
        <w:tab/>
        <w:t>Bácsalmás Város Önkormányzata</w:t>
      </w:r>
    </w:p>
    <w:p w14:paraId="60098AA9" w14:textId="77777777" w:rsidR="0064385B" w:rsidRDefault="00D22F2E" w:rsidP="00D22F2E">
      <w:pPr>
        <w:widowControl w:val="0"/>
        <w:tabs>
          <w:tab w:val="center" w:pos="2835"/>
          <w:tab w:val="center" w:pos="6521"/>
        </w:tabs>
        <w:jc w:val="both"/>
        <w:rPr>
          <w:sz w:val="18"/>
          <w:szCs w:val="18"/>
        </w:rPr>
      </w:pPr>
      <w:r w:rsidRPr="0064385B">
        <w:rPr>
          <w:sz w:val="18"/>
          <w:szCs w:val="18"/>
        </w:rPr>
        <w:tab/>
        <w:t>Németh Norbert ügyvezető</w:t>
      </w:r>
      <w:r w:rsidRPr="0064385B">
        <w:rPr>
          <w:sz w:val="18"/>
          <w:szCs w:val="18"/>
        </w:rPr>
        <w:tab/>
        <w:t>Németh Balázs polgármester«</w:t>
      </w:r>
    </w:p>
    <w:p w14:paraId="0FC16BC4" w14:textId="77777777" w:rsidR="0064385B" w:rsidRDefault="0064385B" w:rsidP="00D22F2E">
      <w:pPr>
        <w:widowControl w:val="0"/>
        <w:tabs>
          <w:tab w:val="center" w:pos="2835"/>
          <w:tab w:val="center" w:pos="6521"/>
        </w:tabs>
        <w:jc w:val="both"/>
        <w:rPr>
          <w:sz w:val="18"/>
          <w:szCs w:val="18"/>
        </w:rPr>
      </w:pPr>
    </w:p>
    <w:p w14:paraId="0A937A33" w14:textId="69196EED" w:rsidR="00D22F2E" w:rsidRPr="0064385B" w:rsidRDefault="00D22F2E" w:rsidP="00D22F2E">
      <w:pPr>
        <w:widowControl w:val="0"/>
        <w:tabs>
          <w:tab w:val="center" w:pos="2835"/>
          <w:tab w:val="center" w:pos="6521"/>
        </w:tabs>
        <w:jc w:val="both"/>
        <w:rPr>
          <w:sz w:val="18"/>
          <w:szCs w:val="18"/>
        </w:rPr>
      </w:pPr>
      <w:r w:rsidRPr="0064385B">
        <w:rPr>
          <w:sz w:val="18"/>
          <w:szCs w:val="18"/>
        </w:rPr>
        <w:br w:type="page"/>
      </w:r>
    </w:p>
    <w:p w14:paraId="658511CD" w14:textId="77777777" w:rsidR="00D22F2E" w:rsidRPr="00B121FF" w:rsidRDefault="00D22F2E" w:rsidP="00D22F2E">
      <w:pPr>
        <w:widowControl w:val="0"/>
      </w:pPr>
      <w:r w:rsidRPr="00B121FF">
        <w:rPr>
          <w:b/>
          <w:bCs/>
        </w:rPr>
        <w:t>Bácsalmás Város Önkormányzatának</w:t>
      </w:r>
    </w:p>
    <w:p w14:paraId="3D08CDD9" w14:textId="77777777" w:rsidR="00D22F2E" w:rsidRPr="00B121FF" w:rsidRDefault="00D22F2E" w:rsidP="00D22F2E">
      <w:pPr>
        <w:widowControl w:val="0"/>
        <w:jc w:val="both"/>
        <w:rPr>
          <w:b/>
          <w:bCs/>
        </w:rPr>
      </w:pPr>
      <w:r w:rsidRPr="00B121FF">
        <w:rPr>
          <w:b/>
          <w:bCs/>
        </w:rPr>
        <w:t xml:space="preserve">                Képviselő-testülete </w:t>
      </w:r>
    </w:p>
    <w:p w14:paraId="15CDD8A6" w14:textId="77777777" w:rsidR="00D22F2E" w:rsidRPr="00B121FF" w:rsidRDefault="00D22F2E" w:rsidP="00D22F2E">
      <w:pPr>
        <w:widowControl w:val="0"/>
        <w:jc w:val="both"/>
        <w:rPr>
          <w:b/>
          <w:bCs/>
        </w:rPr>
      </w:pPr>
    </w:p>
    <w:p w14:paraId="14FD117A" w14:textId="77777777" w:rsidR="00D22F2E" w:rsidRPr="00B121FF" w:rsidRDefault="00D22F2E" w:rsidP="00D22F2E">
      <w:pPr>
        <w:widowControl w:val="0"/>
        <w:jc w:val="center"/>
        <w:rPr>
          <w:b/>
          <w:bCs/>
        </w:rPr>
      </w:pPr>
      <w:r w:rsidRPr="00B121FF">
        <w:rPr>
          <w:b/>
          <w:bCs/>
        </w:rPr>
        <w:t xml:space="preserve">K i v o n a t </w:t>
      </w:r>
    </w:p>
    <w:p w14:paraId="4B943F80" w14:textId="77777777" w:rsidR="00D22F2E" w:rsidRPr="00B121FF" w:rsidRDefault="00D22F2E" w:rsidP="00D22F2E">
      <w:pPr>
        <w:widowControl w:val="0"/>
        <w:jc w:val="center"/>
        <w:rPr>
          <w:b/>
          <w:bCs/>
        </w:rPr>
      </w:pPr>
    </w:p>
    <w:p w14:paraId="1154E499" w14:textId="77777777" w:rsidR="00D22F2E" w:rsidRPr="00B121FF" w:rsidRDefault="00D22F2E" w:rsidP="00D22F2E">
      <w:pPr>
        <w:widowControl w:val="0"/>
        <w:jc w:val="center"/>
        <w:rPr>
          <w:b/>
          <w:bCs/>
        </w:rPr>
      </w:pPr>
      <w:r w:rsidRPr="00B121FF">
        <w:rPr>
          <w:b/>
          <w:bCs/>
        </w:rPr>
        <w:t>a Bácsalmás Város Önkormányzata Képviselő-testületének</w:t>
      </w:r>
    </w:p>
    <w:p w14:paraId="00D285EC" w14:textId="77777777" w:rsidR="00D22F2E" w:rsidRPr="00B121FF" w:rsidRDefault="00D22F2E" w:rsidP="00D22F2E">
      <w:pPr>
        <w:widowControl w:val="0"/>
        <w:jc w:val="center"/>
        <w:rPr>
          <w:b/>
          <w:bCs/>
        </w:rPr>
      </w:pPr>
      <w:r>
        <w:rPr>
          <w:b/>
          <w:bCs/>
        </w:rPr>
        <w:t>2026</w:t>
      </w:r>
      <w:r w:rsidRPr="00B121FF">
        <w:rPr>
          <w:b/>
          <w:bCs/>
        </w:rPr>
        <w:t xml:space="preserve">. </w:t>
      </w:r>
      <w:r>
        <w:rPr>
          <w:b/>
          <w:bCs/>
        </w:rPr>
        <w:t>február 16-i</w:t>
      </w:r>
      <w:r w:rsidRPr="00B121FF">
        <w:rPr>
          <w:b/>
          <w:bCs/>
        </w:rPr>
        <w:t xml:space="preserve"> </w:t>
      </w:r>
      <w:r>
        <w:rPr>
          <w:b/>
          <w:bCs/>
        </w:rPr>
        <w:t xml:space="preserve">soron kívüli nyílt </w:t>
      </w:r>
      <w:r w:rsidRPr="00B121FF">
        <w:rPr>
          <w:b/>
          <w:bCs/>
        </w:rPr>
        <w:t xml:space="preserve">ülésének jegyzőkönyvéből </w:t>
      </w:r>
    </w:p>
    <w:p w14:paraId="27685506" w14:textId="77777777" w:rsidR="00D22F2E" w:rsidRPr="00B121FF" w:rsidRDefault="00D22F2E" w:rsidP="00D22F2E">
      <w:pPr>
        <w:widowControl w:val="0"/>
        <w:jc w:val="center"/>
      </w:pPr>
    </w:p>
    <w:p w14:paraId="68929A0D" w14:textId="77777777" w:rsidR="00D22F2E" w:rsidRPr="00B121FF" w:rsidRDefault="00D22F2E" w:rsidP="00D22F2E">
      <w:pPr>
        <w:widowControl w:val="0"/>
        <w:jc w:val="both"/>
        <w:rPr>
          <w:u w:val="single"/>
        </w:rPr>
      </w:pPr>
      <w:r w:rsidRPr="00B121FF">
        <w:t>(Kihagyva a kihagyandókat.)</w:t>
      </w:r>
    </w:p>
    <w:p w14:paraId="5B2CC604" w14:textId="77777777" w:rsidR="00D22F2E" w:rsidRDefault="00D22F2E" w:rsidP="00D22F2E">
      <w:pPr>
        <w:widowControl w:val="0"/>
        <w:jc w:val="both"/>
      </w:pPr>
    </w:p>
    <w:p w14:paraId="5FB56F27" w14:textId="77777777" w:rsidR="00D22F2E" w:rsidRPr="00A40033" w:rsidRDefault="00D22F2E" w:rsidP="00D22F2E">
      <w:pPr>
        <w:widowControl w:val="0"/>
        <w:jc w:val="both"/>
        <w:rPr>
          <w:b/>
          <w:bCs/>
        </w:rPr>
      </w:pPr>
      <w:r w:rsidRPr="00A40033">
        <w:rPr>
          <w:b/>
          <w:bCs/>
        </w:rPr>
        <w:t>Bácsalmás Város Önkormányzata Képviselő-testületének</w:t>
      </w:r>
    </w:p>
    <w:p w14:paraId="4E7613FE" w14:textId="7FB1AF93" w:rsidR="00D22F2E" w:rsidRPr="00B121FF" w:rsidRDefault="00D22F2E" w:rsidP="00D22F2E">
      <w:pPr>
        <w:widowControl w:val="0"/>
        <w:jc w:val="both"/>
        <w:rPr>
          <w:b/>
          <w:u w:val="single"/>
        </w:rPr>
      </w:pPr>
      <w:r>
        <w:rPr>
          <w:b/>
          <w:u w:val="single"/>
        </w:rPr>
        <w:t>25/2026. (II. 16.)</w:t>
      </w:r>
      <w:r w:rsidRPr="00B121FF">
        <w:rPr>
          <w:b/>
          <w:u w:val="single"/>
        </w:rPr>
        <w:t xml:space="preserve"> Bácsalmás v. </w:t>
      </w:r>
      <w:proofErr w:type="spellStart"/>
      <w:r w:rsidRPr="00B121FF">
        <w:rPr>
          <w:b/>
          <w:u w:val="single"/>
        </w:rPr>
        <w:t>öh</w:t>
      </w:r>
      <w:proofErr w:type="spellEnd"/>
      <w:r w:rsidRPr="00B121FF">
        <w:rPr>
          <w:b/>
          <w:u w:val="single"/>
        </w:rPr>
        <w:t>.</w:t>
      </w:r>
      <w:r>
        <w:rPr>
          <w:b/>
          <w:u w:val="single"/>
        </w:rPr>
        <w:t xml:space="preserve"> határozata</w:t>
      </w:r>
    </w:p>
    <w:p w14:paraId="560511A6" w14:textId="77777777" w:rsidR="008003B7" w:rsidRDefault="008003B7" w:rsidP="00D22F2E">
      <w:pPr>
        <w:widowControl w:val="0"/>
        <w:tabs>
          <w:tab w:val="center" w:pos="2835"/>
          <w:tab w:val="center" w:pos="6521"/>
        </w:tabs>
        <w:jc w:val="both"/>
        <w:rPr>
          <w:b/>
          <w:bCs/>
        </w:rPr>
      </w:pPr>
      <w:r w:rsidRPr="008003B7">
        <w:rPr>
          <w:b/>
          <w:bCs/>
        </w:rPr>
        <w:t xml:space="preserve">az Alapszolgáltatási Központ székhelyének és </w:t>
      </w:r>
    </w:p>
    <w:p w14:paraId="631226CF" w14:textId="2A9CA224" w:rsidR="00D22F2E" w:rsidRPr="008003B7" w:rsidRDefault="008003B7" w:rsidP="00D22F2E">
      <w:pPr>
        <w:widowControl w:val="0"/>
        <w:tabs>
          <w:tab w:val="center" w:pos="2835"/>
          <w:tab w:val="center" w:pos="6521"/>
        </w:tabs>
        <w:jc w:val="both"/>
        <w:rPr>
          <w:b/>
          <w:bCs/>
        </w:rPr>
      </w:pPr>
      <w:r w:rsidRPr="008003B7">
        <w:rPr>
          <w:b/>
          <w:bCs/>
        </w:rPr>
        <w:t>telephelyének megváltoztatásáról</w:t>
      </w:r>
    </w:p>
    <w:p w14:paraId="6D2A6FD6" w14:textId="77777777" w:rsidR="008003B7" w:rsidRDefault="008003B7" w:rsidP="00D22F2E">
      <w:pPr>
        <w:widowControl w:val="0"/>
        <w:tabs>
          <w:tab w:val="center" w:pos="2835"/>
          <w:tab w:val="center" w:pos="6521"/>
        </w:tabs>
        <w:jc w:val="both"/>
      </w:pPr>
    </w:p>
    <w:p w14:paraId="38B51BA9" w14:textId="2D5559A2" w:rsidR="008003B7" w:rsidRPr="00F93E0B" w:rsidRDefault="00D2303D" w:rsidP="00D2303D">
      <w:pPr>
        <w:ind w:left="1985" w:hanging="284"/>
        <w:jc w:val="both"/>
      </w:pPr>
      <w:r>
        <w:rPr>
          <w:bCs/>
        </w:rPr>
        <w:t>1.</w:t>
      </w:r>
      <w:r>
        <w:rPr>
          <w:bCs/>
        </w:rPr>
        <w:tab/>
      </w:r>
      <w:r w:rsidR="008003B7" w:rsidRPr="00F93E0B">
        <w:rPr>
          <w:bCs/>
        </w:rPr>
        <w:t xml:space="preserve">Bácsalmás Város Önkormányzatának </w:t>
      </w:r>
      <w:r w:rsidR="008003B7">
        <w:rPr>
          <w:bCs/>
        </w:rPr>
        <w:t>K</w:t>
      </w:r>
      <w:r w:rsidR="008003B7" w:rsidRPr="00F93E0B">
        <w:rPr>
          <w:bCs/>
        </w:rPr>
        <w:t xml:space="preserve">épviselő-testülete (a továbbiakban </w:t>
      </w:r>
      <w:r w:rsidR="008003B7">
        <w:rPr>
          <w:bCs/>
        </w:rPr>
        <w:t>K</w:t>
      </w:r>
      <w:r w:rsidR="008003B7" w:rsidRPr="00F93E0B">
        <w:rPr>
          <w:bCs/>
        </w:rPr>
        <w:t xml:space="preserve">épviselő-testület) </w:t>
      </w:r>
      <w:r w:rsidR="008003B7" w:rsidRPr="00F93E0B">
        <w:t>hozzájárul</w:t>
      </w:r>
      <w:r w:rsidR="008003B7">
        <w:t xml:space="preserve"> ahhoz</w:t>
      </w:r>
      <w:r w:rsidR="008003B7" w:rsidRPr="00F93E0B">
        <w:t>,</w:t>
      </w:r>
      <w:r w:rsidR="008003B7">
        <w:t xml:space="preserve"> </w:t>
      </w:r>
      <w:r w:rsidR="008003B7" w:rsidRPr="00F93E0B">
        <w:t xml:space="preserve">hogy </w:t>
      </w:r>
      <w:r w:rsidR="008003B7">
        <w:t xml:space="preserve">az </w:t>
      </w:r>
      <w:r w:rsidR="008003B7" w:rsidRPr="002166B3">
        <w:t xml:space="preserve">Alapszolgáltatási Központ </w:t>
      </w:r>
      <w:r w:rsidR="00A151FA" w:rsidRPr="00D2303D">
        <w:t>(</w:t>
      </w:r>
      <w:r w:rsidR="008003B7" w:rsidRPr="00D2303D">
        <w:t>Bácsalmás, Rákóczi út 58. szám</w:t>
      </w:r>
      <w:r w:rsidR="00A151FA" w:rsidRPr="00D2303D">
        <w:t>)</w:t>
      </w:r>
      <w:r w:rsidR="008003B7" w:rsidRPr="00D2303D">
        <w:t>, valamint</w:t>
      </w:r>
      <w:r w:rsidR="008003B7" w:rsidRPr="00D2303D">
        <w:rPr>
          <w:kern w:val="28"/>
        </w:rPr>
        <w:t xml:space="preserve"> a </w:t>
      </w:r>
      <w:r w:rsidR="008003B7" w:rsidRPr="00D2303D">
        <w:t xml:space="preserve">Család-és Gyermekjóléti Központ </w:t>
      </w:r>
      <w:r w:rsidR="00A151FA" w:rsidRPr="00D2303D">
        <w:t xml:space="preserve">(Bácsalmás, </w:t>
      </w:r>
      <w:r w:rsidR="008003B7" w:rsidRPr="00D2303D">
        <w:t>Dob utca 12. szám</w:t>
      </w:r>
      <w:r w:rsidR="00A151FA" w:rsidRPr="00D2303D">
        <w:t xml:space="preserve">) </w:t>
      </w:r>
      <w:r w:rsidR="008003B7" w:rsidRPr="00D2303D">
        <w:t xml:space="preserve">ideiglenesen </w:t>
      </w:r>
      <w:r w:rsidR="00A151FA" w:rsidRPr="00D2303D">
        <w:t xml:space="preserve">a </w:t>
      </w:r>
      <w:r w:rsidR="008003B7" w:rsidRPr="00D2303D">
        <w:t xml:space="preserve">székhelyét és </w:t>
      </w:r>
      <w:r w:rsidR="00A151FA" w:rsidRPr="00D2303D">
        <w:t>a</w:t>
      </w:r>
      <w:r w:rsidR="00A151FA">
        <w:t xml:space="preserve"> </w:t>
      </w:r>
      <w:r w:rsidR="008003B7" w:rsidRPr="00F93E0B">
        <w:t>telephely</w:t>
      </w:r>
      <w:r w:rsidR="008003B7">
        <w:t>é</w:t>
      </w:r>
      <w:r w:rsidR="008003B7" w:rsidRPr="00F93E0B">
        <w:t>t változtass</w:t>
      </w:r>
      <w:r w:rsidR="008003B7">
        <w:t xml:space="preserve">a, ezáltal </w:t>
      </w:r>
      <w:r w:rsidR="008003B7" w:rsidRPr="00F93E0B">
        <w:t>202</w:t>
      </w:r>
      <w:r w:rsidR="008003B7">
        <w:t>6</w:t>
      </w:r>
      <w:r w:rsidR="008003B7" w:rsidRPr="00F93E0B">
        <w:t>.</w:t>
      </w:r>
      <w:r w:rsidR="008003B7">
        <w:t xml:space="preserve"> augusztus 31. napjáig a Bácsalmás, Rákóczi út 35. szám alatt lássa e</w:t>
      </w:r>
      <w:r w:rsidR="008003B7" w:rsidRPr="00F93E0B">
        <w:t>l a feladatát.</w:t>
      </w:r>
    </w:p>
    <w:p w14:paraId="16F2F1F9" w14:textId="77777777" w:rsidR="008003B7" w:rsidRPr="00F93E0B" w:rsidRDefault="008003B7" w:rsidP="00D2303D">
      <w:pPr>
        <w:ind w:left="1985" w:hanging="284"/>
        <w:jc w:val="both"/>
      </w:pPr>
    </w:p>
    <w:p w14:paraId="01398D31" w14:textId="79170972" w:rsidR="008003B7" w:rsidRDefault="00D2303D" w:rsidP="00D2303D">
      <w:pPr>
        <w:pStyle w:val="Listaszerbekezds"/>
        <w:ind w:left="1985" w:hanging="284"/>
        <w:jc w:val="both"/>
      </w:pPr>
      <w:r>
        <w:t>2.</w:t>
      </w:r>
      <w:r>
        <w:tab/>
      </w:r>
      <w:r w:rsidR="008003B7" w:rsidRPr="00F93E0B">
        <w:t>A Képviselő-testület felkéri Németh Balázs polgármestert a szükséges intézkedések megtételére.</w:t>
      </w:r>
    </w:p>
    <w:p w14:paraId="6B8C34F4" w14:textId="77777777" w:rsidR="00D2303D" w:rsidRPr="00F93E0B" w:rsidRDefault="00D2303D" w:rsidP="00D2303D">
      <w:pPr>
        <w:pStyle w:val="Listaszerbekezds"/>
        <w:ind w:left="1701"/>
        <w:jc w:val="both"/>
      </w:pPr>
    </w:p>
    <w:p w14:paraId="17EA38F7" w14:textId="6B653FD3" w:rsidR="008003B7" w:rsidRPr="00F93E0B" w:rsidRDefault="008003B7" w:rsidP="00D2303D">
      <w:pPr>
        <w:widowControl w:val="0"/>
        <w:ind w:left="1701"/>
        <w:jc w:val="both"/>
      </w:pPr>
      <w:r w:rsidRPr="00F93E0B">
        <w:t>Határidő: haladéktalanul</w:t>
      </w:r>
    </w:p>
    <w:p w14:paraId="0F981CFF" w14:textId="05A26E43" w:rsidR="008003B7" w:rsidRDefault="008003B7" w:rsidP="00D2303D">
      <w:pPr>
        <w:widowControl w:val="0"/>
        <w:ind w:left="1701"/>
        <w:jc w:val="both"/>
      </w:pPr>
      <w:r w:rsidRPr="00F93E0B">
        <w:t>Felelős: Németh Balázs polgármeste</w:t>
      </w:r>
      <w:r w:rsidR="00D2303D">
        <w:t>r</w:t>
      </w:r>
    </w:p>
    <w:p w14:paraId="3B3E35FB" w14:textId="77777777" w:rsidR="00D2303D" w:rsidRPr="00F93E0B" w:rsidRDefault="00D2303D" w:rsidP="00D2303D">
      <w:pPr>
        <w:widowControl w:val="0"/>
        <w:ind w:left="1701"/>
        <w:jc w:val="both"/>
      </w:pPr>
    </w:p>
    <w:p w14:paraId="599D29A1" w14:textId="5CA9A297" w:rsidR="008003B7" w:rsidRPr="00F93E0B" w:rsidRDefault="008003B7" w:rsidP="00D2303D">
      <w:pPr>
        <w:widowControl w:val="0"/>
        <w:ind w:left="1701"/>
        <w:jc w:val="both"/>
      </w:pPr>
      <w:r w:rsidRPr="00F93E0B">
        <w:t>Operatív felelős: Szabó Erika intézményvezető</w:t>
      </w:r>
    </w:p>
    <w:p w14:paraId="7D52F684" w14:textId="77777777" w:rsidR="008003B7" w:rsidRPr="00F93E0B" w:rsidRDefault="008003B7" w:rsidP="00D2303D">
      <w:pPr>
        <w:widowControl w:val="0"/>
        <w:ind w:left="1701"/>
        <w:jc w:val="both"/>
      </w:pPr>
    </w:p>
    <w:p w14:paraId="72C81332" w14:textId="098A978D" w:rsidR="008003B7" w:rsidRPr="00F93E0B" w:rsidRDefault="008003B7" w:rsidP="00D2303D">
      <w:pPr>
        <w:widowControl w:val="0"/>
        <w:ind w:left="1701"/>
        <w:jc w:val="both"/>
      </w:pPr>
      <w:r w:rsidRPr="00F93E0B">
        <w:t>A határozatról értesül:</w:t>
      </w:r>
    </w:p>
    <w:p w14:paraId="00955F14" w14:textId="1BC22ADC" w:rsidR="008003B7" w:rsidRPr="00F93E0B" w:rsidRDefault="008003B7" w:rsidP="00D2303D">
      <w:pPr>
        <w:ind w:left="1701"/>
        <w:jc w:val="both"/>
      </w:pPr>
      <w:r w:rsidRPr="00F93E0B">
        <w:t>- kivonattal:</w:t>
      </w:r>
      <w:r w:rsidRPr="00F93E0B">
        <w:tab/>
        <w:t>1. Németh Balázs polgármester</w:t>
      </w:r>
    </w:p>
    <w:p w14:paraId="7D6D23C1" w14:textId="3C0039EF" w:rsidR="008003B7" w:rsidRPr="00F93E0B" w:rsidRDefault="008003B7" w:rsidP="00D2303D">
      <w:pPr>
        <w:ind w:left="1701"/>
        <w:jc w:val="both"/>
      </w:pPr>
      <w:r w:rsidRPr="00F93E0B">
        <w:tab/>
      </w:r>
      <w:r w:rsidRPr="00F93E0B">
        <w:tab/>
        <w:t>2. Patocskai Ibolya jegyző</w:t>
      </w:r>
    </w:p>
    <w:p w14:paraId="5F01AABC" w14:textId="60BC1354" w:rsidR="008003B7" w:rsidRPr="00F93E0B" w:rsidRDefault="008003B7" w:rsidP="00D2303D">
      <w:pPr>
        <w:ind w:left="1701"/>
        <w:jc w:val="both"/>
      </w:pPr>
      <w:r w:rsidRPr="00F93E0B">
        <w:tab/>
      </w:r>
      <w:r w:rsidRPr="00F93E0B">
        <w:tab/>
        <w:t xml:space="preserve">3. Horváth István Attila </w:t>
      </w:r>
      <w:r w:rsidR="00D2303D">
        <w:t>PBÜ</w:t>
      </w:r>
      <w:r w:rsidRPr="00F93E0B">
        <w:t xml:space="preserve"> osztályvezető</w:t>
      </w:r>
    </w:p>
    <w:p w14:paraId="5DFFCAD5" w14:textId="6B33F53B" w:rsidR="008003B7" w:rsidRPr="00F93E0B" w:rsidRDefault="008003B7" w:rsidP="00D2303D">
      <w:pPr>
        <w:ind w:left="1701"/>
        <w:jc w:val="both"/>
      </w:pPr>
      <w:r w:rsidRPr="00F93E0B">
        <w:tab/>
      </w:r>
      <w:r w:rsidRPr="00F93E0B">
        <w:tab/>
        <w:t>4.</w:t>
      </w:r>
      <w:r>
        <w:t xml:space="preserve"> Szabó Erika intézményvezető</w:t>
      </w:r>
      <w:r w:rsidRPr="00F93E0B">
        <w:t xml:space="preserve"> </w:t>
      </w:r>
    </w:p>
    <w:p w14:paraId="08E17CFF" w14:textId="77777777" w:rsidR="008003B7" w:rsidRDefault="008003B7" w:rsidP="00D2303D">
      <w:pPr>
        <w:widowControl w:val="0"/>
        <w:tabs>
          <w:tab w:val="center" w:pos="2835"/>
          <w:tab w:val="center" w:pos="6521"/>
        </w:tabs>
        <w:jc w:val="both"/>
      </w:pPr>
    </w:p>
    <w:p w14:paraId="443F6257" w14:textId="77777777" w:rsidR="00D2303D" w:rsidRPr="0014684B" w:rsidRDefault="00D2303D" w:rsidP="00D2303D">
      <w:pPr>
        <w:widowControl w:val="0"/>
        <w:jc w:val="center"/>
      </w:pPr>
      <w:r w:rsidRPr="0014684B">
        <w:t>K. m. f.</w:t>
      </w:r>
    </w:p>
    <w:p w14:paraId="4EAC78F3" w14:textId="77777777" w:rsidR="00D2303D" w:rsidRPr="0014684B" w:rsidRDefault="00D2303D" w:rsidP="00D2303D">
      <w:pPr>
        <w:widowControl w:val="0"/>
        <w:tabs>
          <w:tab w:val="center" w:pos="2268"/>
          <w:tab w:val="center" w:pos="7088"/>
        </w:tabs>
        <w:jc w:val="both"/>
      </w:pPr>
    </w:p>
    <w:p w14:paraId="49A8D7D8" w14:textId="77777777" w:rsidR="00D2303D" w:rsidRPr="0014684B" w:rsidRDefault="00D2303D" w:rsidP="00D2303D">
      <w:pPr>
        <w:widowControl w:val="0"/>
        <w:tabs>
          <w:tab w:val="center" w:pos="2552"/>
          <w:tab w:val="center" w:pos="7088"/>
        </w:tabs>
        <w:jc w:val="both"/>
      </w:pPr>
      <w:r w:rsidRPr="0014684B">
        <w:tab/>
        <w:t>Németh Balázs s.k.</w:t>
      </w:r>
      <w:r w:rsidRPr="0014684B">
        <w:tab/>
        <w:t>Patocskai Ibolya s.k.</w:t>
      </w:r>
    </w:p>
    <w:p w14:paraId="6D6D63F0" w14:textId="77777777" w:rsidR="00D2303D" w:rsidRPr="0014684B" w:rsidRDefault="00D2303D" w:rsidP="00D2303D">
      <w:pPr>
        <w:widowControl w:val="0"/>
        <w:tabs>
          <w:tab w:val="center" w:pos="2552"/>
          <w:tab w:val="center" w:pos="7088"/>
        </w:tabs>
        <w:jc w:val="both"/>
      </w:pPr>
      <w:r w:rsidRPr="0014684B">
        <w:tab/>
        <w:t>polgármester</w:t>
      </w:r>
      <w:r w:rsidRPr="0014684B">
        <w:tab/>
        <w:t>jegyző</w:t>
      </w:r>
    </w:p>
    <w:p w14:paraId="189FF2AA" w14:textId="77777777" w:rsidR="00D2303D" w:rsidRPr="0014684B" w:rsidRDefault="00D2303D" w:rsidP="00D2303D">
      <w:pPr>
        <w:widowControl w:val="0"/>
        <w:jc w:val="both"/>
      </w:pPr>
    </w:p>
    <w:p w14:paraId="4B2D1CA1" w14:textId="77777777" w:rsidR="00D2303D" w:rsidRPr="0014684B" w:rsidRDefault="00D2303D" w:rsidP="00D2303D">
      <w:pPr>
        <w:widowControl w:val="0"/>
        <w:jc w:val="both"/>
      </w:pPr>
    </w:p>
    <w:p w14:paraId="063E252F" w14:textId="77777777" w:rsidR="00E84E4C" w:rsidRPr="00134C41" w:rsidRDefault="00E84E4C" w:rsidP="00E84E4C">
      <w:pPr>
        <w:widowControl w:val="0"/>
        <w:tabs>
          <w:tab w:val="center" w:pos="2552"/>
          <w:tab w:val="center" w:pos="7088"/>
        </w:tabs>
      </w:pPr>
      <w:r w:rsidRPr="0014684B">
        <w:tab/>
      </w:r>
      <w:r w:rsidRPr="00E84E4C">
        <w:t>Barnáné Steixner Margit s.k.</w:t>
      </w:r>
      <w:r w:rsidRPr="00E84E4C">
        <w:tab/>
        <w:t>Légrádi Mária s.k.</w:t>
      </w:r>
    </w:p>
    <w:p w14:paraId="2BF4DF1D" w14:textId="77777777" w:rsidR="00D2303D" w:rsidRPr="00012387" w:rsidRDefault="00D2303D" w:rsidP="00D2303D">
      <w:pPr>
        <w:widowControl w:val="0"/>
        <w:tabs>
          <w:tab w:val="center" w:pos="2835"/>
          <w:tab w:val="center" w:pos="6521"/>
        </w:tabs>
        <w:jc w:val="center"/>
      </w:pPr>
      <w:r w:rsidRPr="00134C41">
        <w:t>képviselők, jegyzőkönyv-hitelesítők</w:t>
      </w:r>
    </w:p>
    <w:p w14:paraId="6C201E5E" w14:textId="77777777" w:rsidR="00D2303D" w:rsidRPr="00012387" w:rsidRDefault="00D2303D" w:rsidP="00D2303D">
      <w:pPr>
        <w:widowControl w:val="0"/>
        <w:jc w:val="both"/>
      </w:pPr>
    </w:p>
    <w:p w14:paraId="2739FD40" w14:textId="77777777" w:rsidR="00D2303D" w:rsidRPr="00012387" w:rsidRDefault="00D2303D" w:rsidP="00D2303D">
      <w:pPr>
        <w:widowControl w:val="0"/>
        <w:jc w:val="both"/>
      </w:pPr>
    </w:p>
    <w:p w14:paraId="76B558E3" w14:textId="77777777" w:rsidR="00D2303D" w:rsidRPr="00B121FF" w:rsidRDefault="00D2303D" w:rsidP="00D2303D">
      <w:pPr>
        <w:widowControl w:val="0"/>
        <w:tabs>
          <w:tab w:val="center" w:pos="4677"/>
        </w:tabs>
        <w:jc w:val="both"/>
      </w:pPr>
      <w:r w:rsidRPr="00B121FF">
        <w:t>A kivonat hiteles.</w:t>
      </w:r>
    </w:p>
    <w:p w14:paraId="261FF819" w14:textId="4C5764BD" w:rsidR="00D2303D" w:rsidRPr="00B121FF" w:rsidRDefault="004D2A18" w:rsidP="00D2303D">
      <w:pPr>
        <w:widowControl w:val="0"/>
        <w:jc w:val="both"/>
      </w:pPr>
      <w:r>
        <w:t>Bácsalmás, 2026. február 17.</w:t>
      </w:r>
    </w:p>
    <w:p w14:paraId="337DA5D5" w14:textId="77777777" w:rsidR="00D2303D" w:rsidRPr="00B121FF" w:rsidRDefault="00D2303D" w:rsidP="00D2303D">
      <w:pPr>
        <w:widowControl w:val="0"/>
        <w:jc w:val="both"/>
      </w:pPr>
    </w:p>
    <w:p w14:paraId="764FB28B" w14:textId="77777777" w:rsidR="00D2303D" w:rsidRDefault="00D2303D" w:rsidP="00D2303D">
      <w:pPr>
        <w:widowControl w:val="0"/>
        <w:jc w:val="both"/>
      </w:pPr>
    </w:p>
    <w:p w14:paraId="6A817A5A" w14:textId="77777777" w:rsidR="00D2303D" w:rsidRPr="00B121FF" w:rsidRDefault="00D2303D" w:rsidP="00D2303D">
      <w:pPr>
        <w:widowControl w:val="0"/>
        <w:jc w:val="both"/>
      </w:pPr>
    </w:p>
    <w:p w14:paraId="043FB247" w14:textId="77777777" w:rsidR="00D2303D" w:rsidRPr="00B121FF" w:rsidRDefault="00D2303D" w:rsidP="00D2303D">
      <w:pPr>
        <w:widowControl w:val="0"/>
        <w:jc w:val="both"/>
      </w:pPr>
      <w:r>
        <w:t>Bite Gyöngyi</w:t>
      </w:r>
      <w:r w:rsidRPr="00B121FF">
        <w:t xml:space="preserve"> </w:t>
      </w:r>
    </w:p>
    <w:p w14:paraId="1AA710A2" w14:textId="77777777" w:rsidR="00D2303D" w:rsidRDefault="00D2303D" w:rsidP="00D2303D">
      <w:pPr>
        <w:widowControl w:val="0"/>
        <w:jc w:val="both"/>
      </w:pPr>
      <w:r w:rsidRPr="00B121FF">
        <w:t xml:space="preserve">testületi </w:t>
      </w:r>
      <w:r>
        <w:t>adminisztrátor</w:t>
      </w:r>
    </w:p>
    <w:p w14:paraId="1635CB3B" w14:textId="77777777" w:rsidR="00D2303D" w:rsidRPr="00B121FF" w:rsidRDefault="00D2303D" w:rsidP="00D2303D">
      <w:pPr>
        <w:widowControl w:val="0"/>
        <w:jc w:val="both"/>
      </w:pPr>
    </w:p>
    <w:p w14:paraId="28C248A3" w14:textId="77777777" w:rsidR="00D2303D" w:rsidRDefault="00D2303D" w:rsidP="00D2303D">
      <w:pPr>
        <w:widowControl w:val="0"/>
        <w:jc w:val="both"/>
      </w:pPr>
      <w:r>
        <w:br w:type="page"/>
      </w:r>
    </w:p>
    <w:p w14:paraId="0A710B4B" w14:textId="77777777" w:rsidR="00D2303D" w:rsidRPr="00B121FF" w:rsidRDefault="00D2303D" w:rsidP="00D2303D">
      <w:pPr>
        <w:widowControl w:val="0"/>
      </w:pPr>
      <w:r w:rsidRPr="00B121FF">
        <w:rPr>
          <w:b/>
          <w:bCs/>
        </w:rPr>
        <w:t>Bácsalmás Város Önkormányzatának</w:t>
      </w:r>
    </w:p>
    <w:p w14:paraId="2DCAE576" w14:textId="77777777" w:rsidR="00D2303D" w:rsidRPr="00B121FF" w:rsidRDefault="00D2303D" w:rsidP="00D2303D">
      <w:pPr>
        <w:widowControl w:val="0"/>
        <w:jc w:val="both"/>
        <w:rPr>
          <w:b/>
          <w:bCs/>
        </w:rPr>
      </w:pPr>
      <w:r w:rsidRPr="00B121FF">
        <w:rPr>
          <w:b/>
          <w:bCs/>
        </w:rPr>
        <w:t xml:space="preserve">                Képviselő-testülete </w:t>
      </w:r>
    </w:p>
    <w:p w14:paraId="5BD19D40" w14:textId="77777777" w:rsidR="00D2303D" w:rsidRPr="00B121FF" w:rsidRDefault="00D2303D" w:rsidP="00D2303D">
      <w:pPr>
        <w:widowControl w:val="0"/>
        <w:jc w:val="both"/>
        <w:rPr>
          <w:b/>
          <w:bCs/>
        </w:rPr>
      </w:pPr>
    </w:p>
    <w:p w14:paraId="138A8F86" w14:textId="77777777" w:rsidR="00D2303D" w:rsidRPr="00B121FF" w:rsidRDefault="00D2303D" w:rsidP="00D2303D">
      <w:pPr>
        <w:widowControl w:val="0"/>
        <w:jc w:val="center"/>
        <w:rPr>
          <w:b/>
          <w:bCs/>
        </w:rPr>
      </w:pPr>
      <w:r w:rsidRPr="00B121FF">
        <w:rPr>
          <w:b/>
          <w:bCs/>
        </w:rPr>
        <w:t xml:space="preserve">K i v o n a t </w:t>
      </w:r>
    </w:p>
    <w:p w14:paraId="45B0B10A" w14:textId="77777777" w:rsidR="00D2303D" w:rsidRPr="00B121FF" w:rsidRDefault="00D2303D" w:rsidP="00D2303D">
      <w:pPr>
        <w:widowControl w:val="0"/>
        <w:jc w:val="center"/>
        <w:rPr>
          <w:b/>
          <w:bCs/>
        </w:rPr>
      </w:pPr>
    </w:p>
    <w:p w14:paraId="2684B0AA" w14:textId="77777777" w:rsidR="00D2303D" w:rsidRPr="00B121FF" w:rsidRDefault="00D2303D" w:rsidP="00D2303D">
      <w:pPr>
        <w:widowControl w:val="0"/>
        <w:jc w:val="center"/>
        <w:rPr>
          <w:b/>
          <w:bCs/>
        </w:rPr>
      </w:pPr>
      <w:r w:rsidRPr="00B121FF">
        <w:rPr>
          <w:b/>
          <w:bCs/>
        </w:rPr>
        <w:t>a Bácsalmás Város Önkormányzata Képviselő-testületének</w:t>
      </w:r>
    </w:p>
    <w:p w14:paraId="4B7A300A" w14:textId="77777777" w:rsidR="00D2303D" w:rsidRPr="00B121FF" w:rsidRDefault="00D2303D" w:rsidP="00D2303D">
      <w:pPr>
        <w:widowControl w:val="0"/>
        <w:jc w:val="center"/>
        <w:rPr>
          <w:b/>
          <w:bCs/>
        </w:rPr>
      </w:pPr>
      <w:r>
        <w:rPr>
          <w:b/>
          <w:bCs/>
        </w:rPr>
        <w:t>2026</w:t>
      </w:r>
      <w:r w:rsidRPr="00B121FF">
        <w:rPr>
          <w:b/>
          <w:bCs/>
        </w:rPr>
        <w:t xml:space="preserve">. </w:t>
      </w:r>
      <w:r>
        <w:rPr>
          <w:b/>
          <w:bCs/>
        </w:rPr>
        <w:t>február 16-i</w:t>
      </w:r>
      <w:r w:rsidRPr="00B121FF">
        <w:rPr>
          <w:b/>
          <w:bCs/>
        </w:rPr>
        <w:t xml:space="preserve"> </w:t>
      </w:r>
      <w:r>
        <w:rPr>
          <w:b/>
          <w:bCs/>
        </w:rPr>
        <w:t xml:space="preserve">soron kívüli nyílt </w:t>
      </w:r>
      <w:r w:rsidRPr="00B121FF">
        <w:rPr>
          <w:b/>
          <w:bCs/>
        </w:rPr>
        <w:t xml:space="preserve">ülésének jegyzőkönyvéből </w:t>
      </w:r>
    </w:p>
    <w:p w14:paraId="2991D802" w14:textId="77777777" w:rsidR="00D2303D" w:rsidRPr="00B121FF" w:rsidRDefault="00D2303D" w:rsidP="00D2303D">
      <w:pPr>
        <w:widowControl w:val="0"/>
        <w:jc w:val="center"/>
      </w:pPr>
    </w:p>
    <w:p w14:paraId="5B189F8A" w14:textId="77777777" w:rsidR="00D2303D" w:rsidRPr="00B121FF" w:rsidRDefault="00D2303D" w:rsidP="00D2303D">
      <w:pPr>
        <w:widowControl w:val="0"/>
        <w:jc w:val="both"/>
        <w:rPr>
          <w:u w:val="single"/>
        </w:rPr>
      </w:pPr>
      <w:r w:rsidRPr="00B121FF">
        <w:t>(Kihagyva a kihagyandókat.)</w:t>
      </w:r>
    </w:p>
    <w:p w14:paraId="5AAD50AA" w14:textId="77777777" w:rsidR="00D2303D" w:rsidRDefault="00D2303D" w:rsidP="00D2303D">
      <w:pPr>
        <w:widowControl w:val="0"/>
        <w:jc w:val="both"/>
      </w:pPr>
    </w:p>
    <w:p w14:paraId="45FC7A4D" w14:textId="77777777" w:rsidR="00D2303D" w:rsidRPr="00A40033" w:rsidRDefault="00D2303D" w:rsidP="00D2303D">
      <w:pPr>
        <w:widowControl w:val="0"/>
        <w:jc w:val="both"/>
        <w:rPr>
          <w:b/>
          <w:bCs/>
        </w:rPr>
      </w:pPr>
      <w:r w:rsidRPr="00A40033">
        <w:rPr>
          <w:b/>
          <w:bCs/>
        </w:rPr>
        <w:t>Bácsalmás Város Önkormányzata Képviselő-testületének</w:t>
      </w:r>
    </w:p>
    <w:p w14:paraId="01ECAF12" w14:textId="0C58A308" w:rsidR="00D2303D" w:rsidRPr="00B121FF" w:rsidRDefault="00D2303D" w:rsidP="00D2303D">
      <w:pPr>
        <w:widowControl w:val="0"/>
        <w:jc w:val="both"/>
        <w:rPr>
          <w:b/>
          <w:u w:val="single"/>
        </w:rPr>
      </w:pPr>
      <w:r>
        <w:rPr>
          <w:b/>
          <w:u w:val="single"/>
        </w:rPr>
        <w:t>26/2026. (II. 16.)</w:t>
      </w:r>
      <w:r w:rsidRPr="00B121FF">
        <w:rPr>
          <w:b/>
          <w:u w:val="single"/>
        </w:rPr>
        <w:t xml:space="preserve"> Bácsalmás v. </w:t>
      </w:r>
      <w:proofErr w:type="spellStart"/>
      <w:r w:rsidRPr="00B121FF">
        <w:rPr>
          <w:b/>
          <w:u w:val="single"/>
        </w:rPr>
        <w:t>öh</w:t>
      </w:r>
      <w:proofErr w:type="spellEnd"/>
      <w:r w:rsidRPr="00B121FF">
        <w:rPr>
          <w:b/>
          <w:u w:val="single"/>
        </w:rPr>
        <w:t>.</w:t>
      </w:r>
      <w:r>
        <w:rPr>
          <w:b/>
          <w:u w:val="single"/>
        </w:rPr>
        <w:t xml:space="preserve"> határozata</w:t>
      </w:r>
    </w:p>
    <w:p w14:paraId="4AB64048" w14:textId="77777777" w:rsidR="00D2303D" w:rsidRDefault="00D2303D" w:rsidP="00D2303D">
      <w:pPr>
        <w:widowControl w:val="0"/>
        <w:tabs>
          <w:tab w:val="center" w:pos="2835"/>
          <w:tab w:val="center" w:pos="6521"/>
        </w:tabs>
        <w:jc w:val="both"/>
        <w:rPr>
          <w:b/>
          <w:bCs/>
        </w:rPr>
      </w:pPr>
      <w:r w:rsidRPr="00D2303D">
        <w:rPr>
          <w:b/>
          <w:bCs/>
        </w:rPr>
        <w:t xml:space="preserve">Bácsalmás Városi Önkormányzat Alapszolgáltatási </w:t>
      </w:r>
    </w:p>
    <w:p w14:paraId="34E0AD46" w14:textId="1FD1B26A" w:rsidR="00D2303D" w:rsidRPr="00D2303D" w:rsidRDefault="00D2303D" w:rsidP="00D2303D">
      <w:pPr>
        <w:widowControl w:val="0"/>
        <w:tabs>
          <w:tab w:val="center" w:pos="2835"/>
          <w:tab w:val="center" w:pos="6521"/>
        </w:tabs>
        <w:jc w:val="both"/>
        <w:rPr>
          <w:b/>
          <w:bCs/>
        </w:rPr>
      </w:pPr>
      <w:r w:rsidRPr="00D2303D">
        <w:rPr>
          <w:b/>
          <w:bCs/>
        </w:rPr>
        <w:t>Központ alapító okiratának módosításáról</w:t>
      </w:r>
    </w:p>
    <w:p w14:paraId="68F507CA" w14:textId="77777777" w:rsidR="00D2303D" w:rsidRDefault="00D2303D" w:rsidP="00D2303D">
      <w:pPr>
        <w:widowControl w:val="0"/>
        <w:tabs>
          <w:tab w:val="center" w:pos="2835"/>
          <w:tab w:val="center" w:pos="6521"/>
        </w:tabs>
        <w:jc w:val="both"/>
      </w:pPr>
    </w:p>
    <w:p w14:paraId="20AA9569" w14:textId="0F6CDFAC" w:rsidR="00D2303D" w:rsidRDefault="00E84E4C" w:rsidP="00E84E4C">
      <w:pPr>
        <w:ind w:left="1985" w:hanging="284"/>
        <w:jc w:val="both"/>
        <w:rPr>
          <w:bCs/>
        </w:rPr>
      </w:pPr>
      <w:r>
        <w:t>1.</w:t>
      </w:r>
      <w:r>
        <w:tab/>
      </w:r>
      <w:r w:rsidR="00D2303D" w:rsidRPr="00CB456D">
        <w:t xml:space="preserve">Bácsalmás Város Önkormányzatának Képviselő-testülete a Bácsalmás Városi Önkormányzat Alapszolgáltatási Központ alapító okiratának módosító okiratát </w:t>
      </w:r>
      <w:r w:rsidR="00D2303D">
        <w:t>az előterjesztés és a jelen határozat 1. melléklete szerint, a</w:t>
      </w:r>
      <w:r w:rsidR="00D2303D" w:rsidRPr="00CB456D">
        <w:t xml:space="preserve"> módosításokkal egységes szerkezetbe foglalt alapító okiratát az előterjesztés</w:t>
      </w:r>
      <w:r w:rsidR="00D2303D">
        <w:t xml:space="preserve"> és a jelen határozat 2. melléklete</w:t>
      </w:r>
      <w:r w:rsidR="00D2303D" w:rsidRPr="00CB456D">
        <w:t xml:space="preserve"> szerint fogadja el.</w:t>
      </w:r>
      <w:r w:rsidR="00D2303D" w:rsidRPr="00D2303D">
        <w:rPr>
          <w:bCs/>
        </w:rPr>
        <w:t xml:space="preserve"> </w:t>
      </w:r>
    </w:p>
    <w:p w14:paraId="4C64860F" w14:textId="77777777" w:rsidR="00E84E4C" w:rsidRDefault="00E84E4C" w:rsidP="00E84E4C">
      <w:pPr>
        <w:ind w:left="1985" w:hanging="284"/>
        <w:jc w:val="both"/>
        <w:rPr>
          <w:bCs/>
        </w:rPr>
      </w:pPr>
    </w:p>
    <w:p w14:paraId="43ECDFCB" w14:textId="77777777" w:rsidR="00E84E4C" w:rsidRPr="00A20D45" w:rsidRDefault="00E84E4C" w:rsidP="00E84E4C">
      <w:pPr>
        <w:ind w:left="1985" w:hanging="284"/>
        <w:jc w:val="both"/>
      </w:pPr>
      <w:r>
        <w:rPr>
          <w:bCs/>
        </w:rPr>
        <w:t>2.</w:t>
      </w:r>
      <w:r>
        <w:rPr>
          <w:bCs/>
        </w:rPr>
        <w:tab/>
        <w:t>Jelen határozat normatív határozat.</w:t>
      </w:r>
    </w:p>
    <w:p w14:paraId="72862005" w14:textId="77777777" w:rsidR="00D2303D" w:rsidRPr="00CB456D" w:rsidRDefault="00D2303D" w:rsidP="00D2303D">
      <w:pPr>
        <w:ind w:left="1701"/>
      </w:pPr>
    </w:p>
    <w:p w14:paraId="1E87518F" w14:textId="77777777" w:rsidR="00D2303D" w:rsidRPr="00D2303D" w:rsidRDefault="00D2303D" w:rsidP="00D2303D">
      <w:pPr>
        <w:ind w:left="1701"/>
      </w:pPr>
      <w:r w:rsidRPr="00D2303D">
        <w:t>Határidő: azonnal</w:t>
      </w:r>
    </w:p>
    <w:p w14:paraId="4850AA99" w14:textId="77777777" w:rsidR="00D2303D" w:rsidRPr="00D2303D" w:rsidRDefault="00D2303D" w:rsidP="00D2303D">
      <w:pPr>
        <w:ind w:left="1701"/>
      </w:pPr>
      <w:r w:rsidRPr="00D2303D">
        <w:t>Felelős: Németh Balázs polgármester</w:t>
      </w:r>
    </w:p>
    <w:p w14:paraId="1C43CE4D" w14:textId="77777777" w:rsidR="00D2303D" w:rsidRPr="00D2303D" w:rsidRDefault="00D2303D" w:rsidP="00D2303D">
      <w:pPr>
        <w:ind w:left="1701"/>
      </w:pPr>
    </w:p>
    <w:p w14:paraId="59AD8CA4" w14:textId="3C787C21" w:rsidR="00D2303D" w:rsidRPr="00D2303D" w:rsidRDefault="00D2303D" w:rsidP="00D2303D">
      <w:pPr>
        <w:ind w:left="1701"/>
      </w:pPr>
      <w:r w:rsidRPr="00D2303D">
        <w:t>Operatív felelős: Szakola Zoltán szociális és hatósági osztályvezető</w:t>
      </w:r>
    </w:p>
    <w:p w14:paraId="71F96058" w14:textId="77777777" w:rsidR="00D2303D" w:rsidRPr="00D2303D" w:rsidRDefault="00D2303D" w:rsidP="00D2303D">
      <w:pPr>
        <w:ind w:left="1701"/>
      </w:pPr>
    </w:p>
    <w:p w14:paraId="3CED7AB6" w14:textId="77777777" w:rsidR="00D2303D" w:rsidRPr="00D2303D" w:rsidRDefault="00D2303D" w:rsidP="00D2303D">
      <w:pPr>
        <w:ind w:left="1701"/>
      </w:pPr>
      <w:r w:rsidRPr="00D2303D">
        <w:t>A határozatról értesül:</w:t>
      </w:r>
    </w:p>
    <w:p w14:paraId="0BC2C36F" w14:textId="665A2F34" w:rsidR="00D2303D" w:rsidRPr="00D2303D" w:rsidRDefault="00D2303D" w:rsidP="00D2303D">
      <w:pPr>
        <w:ind w:left="1701"/>
      </w:pPr>
      <w:r w:rsidRPr="00D2303D">
        <w:t>- kivonattal:</w:t>
      </w:r>
      <w:r w:rsidRPr="00D2303D">
        <w:tab/>
        <w:t>1. Németh Balázs polgármester</w:t>
      </w:r>
    </w:p>
    <w:p w14:paraId="49D020BC" w14:textId="07214F3C" w:rsidR="00D2303D" w:rsidRPr="00D2303D" w:rsidRDefault="00D2303D" w:rsidP="00D2303D">
      <w:pPr>
        <w:ind w:left="2409" w:firstLine="423"/>
      </w:pPr>
      <w:r w:rsidRPr="00D2303D">
        <w:t>2. Patocskai Ibolya jegyző</w:t>
      </w:r>
    </w:p>
    <w:p w14:paraId="0F057A70" w14:textId="39F6FC3C" w:rsidR="00D2303D" w:rsidRPr="00D2303D" w:rsidRDefault="003C4A0E" w:rsidP="00D2303D">
      <w:pPr>
        <w:pStyle w:val="Default"/>
        <w:ind w:left="2124" w:firstLine="708"/>
        <w:jc w:val="both"/>
        <w:rPr>
          <w:rFonts w:ascii="Arial" w:hAnsi="Arial" w:cs="Arial"/>
          <w:color w:val="auto"/>
          <w:sz w:val="22"/>
          <w:szCs w:val="22"/>
        </w:rPr>
      </w:pPr>
      <w:r>
        <w:rPr>
          <w:rFonts w:ascii="Arial" w:hAnsi="Arial" w:cs="Arial"/>
          <w:color w:val="auto"/>
          <w:sz w:val="22"/>
          <w:szCs w:val="22"/>
        </w:rPr>
        <w:t>3</w:t>
      </w:r>
      <w:r w:rsidR="00D2303D">
        <w:rPr>
          <w:rFonts w:ascii="Arial" w:hAnsi="Arial" w:cs="Arial"/>
          <w:color w:val="auto"/>
          <w:sz w:val="22"/>
          <w:szCs w:val="22"/>
        </w:rPr>
        <w:t xml:space="preserve">. </w:t>
      </w:r>
      <w:r w:rsidR="00D2303D" w:rsidRPr="00D2303D">
        <w:rPr>
          <w:rFonts w:ascii="Arial" w:hAnsi="Arial" w:cs="Arial"/>
          <w:color w:val="auto"/>
          <w:sz w:val="22"/>
          <w:szCs w:val="22"/>
        </w:rPr>
        <w:t xml:space="preserve">Horváth István </w:t>
      </w:r>
      <w:r w:rsidR="006A1CB9">
        <w:rPr>
          <w:rFonts w:ascii="Arial" w:hAnsi="Arial" w:cs="Arial"/>
          <w:color w:val="auto"/>
          <w:sz w:val="22"/>
          <w:szCs w:val="22"/>
        </w:rPr>
        <w:t xml:space="preserve">Attila PBÜ </w:t>
      </w:r>
      <w:r w:rsidR="00D2303D" w:rsidRPr="00D2303D">
        <w:rPr>
          <w:rFonts w:ascii="Arial" w:hAnsi="Arial" w:cs="Arial"/>
          <w:color w:val="auto"/>
          <w:sz w:val="22"/>
          <w:szCs w:val="22"/>
        </w:rPr>
        <w:t>osztályvezető</w:t>
      </w:r>
    </w:p>
    <w:p w14:paraId="6036D2F5" w14:textId="0ED9772F" w:rsidR="00D2303D" w:rsidRDefault="003C4A0E" w:rsidP="00D2303D">
      <w:pPr>
        <w:ind w:left="2409" w:firstLine="423"/>
      </w:pPr>
      <w:r>
        <w:t>4</w:t>
      </w:r>
      <w:r w:rsidR="00D2303D">
        <w:t xml:space="preserve">. </w:t>
      </w:r>
      <w:r w:rsidR="00D2303D" w:rsidRPr="00D2303D">
        <w:t xml:space="preserve">Szakola Zoltán </w:t>
      </w:r>
      <w:r w:rsidR="006A1CB9">
        <w:t xml:space="preserve">szociális és hatósági </w:t>
      </w:r>
      <w:r w:rsidR="00D2303D" w:rsidRPr="00D2303D">
        <w:t>osztályvezető</w:t>
      </w:r>
    </w:p>
    <w:p w14:paraId="280AC342" w14:textId="5F5482A3" w:rsidR="00D2303D" w:rsidRPr="00D2303D" w:rsidRDefault="00D2303D" w:rsidP="00D2303D">
      <w:pPr>
        <w:ind w:left="2409" w:firstLine="423"/>
      </w:pPr>
      <w:r>
        <w:t xml:space="preserve">5. Szabó Erika, az </w:t>
      </w:r>
      <w:r w:rsidR="006A1CB9">
        <w:t>Alapszolgáltatási Központ vezetője</w:t>
      </w:r>
    </w:p>
    <w:p w14:paraId="6CDAC558" w14:textId="77777777" w:rsidR="00D2303D" w:rsidRDefault="00D2303D" w:rsidP="00D2303D">
      <w:pPr>
        <w:widowControl w:val="0"/>
        <w:tabs>
          <w:tab w:val="center" w:pos="2835"/>
          <w:tab w:val="center" w:pos="6521"/>
        </w:tabs>
        <w:jc w:val="both"/>
      </w:pPr>
    </w:p>
    <w:p w14:paraId="1E023D0B" w14:textId="77777777" w:rsidR="006A1CB9" w:rsidRPr="0014684B" w:rsidRDefault="006A1CB9" w:rsidP="006A1CB9">
      <w:pPr>
        <w:widowControl w:val="0"/>
        <w:jc w:val="center"/>
      </w:pPr>
      <w:r w:rsidRPr="0014684B">
        <w:t>K. m. f.</w:t>
      </w:r>
    </w:p>
    <w:p w14:paraId="56EC7F8D" w14:textId="77777777" w:rsidR="006A1CB9" w:rsidRPr="0014684B" w:rsidRDefault="006A1CB9" w:rsidP="006A1CB9">
      <w:pPr>
        <w:widowControl w:val="0"/>
        <w:tabs>
          <w:tab w:val="center" w:pos="2268"/>
          <w:tab w:val="center" w:pos="7088"/>
        </w:tabs>
        <w:jc w:val="both"/>
      </w:pPr>
    </w:p>
    <w:p w14:paraId="49E629AD" w14:textId="77777777" w:rsidR="006A1CB9" w:rsidRPr="0014684B" w:rsidRDefault="006A1CB9" w:rsidP="006A1CB9">
      <w:pPr>
        <w:widowControl w:val="0"/>
        <w:tabs>
          <w:tab w:val="center" w:pos="2552"/>
          <w:tab w:val="center" w:pos="7088"/>
        </w:tabs>
        <w:jc w:val="both"/>
      </w:pPr>
      <w:r w:rsidRPr="0014684B">
        <w:tab/>
        <w:t>Németh Balázs s.k.</w:t>
      </w:r>
      <w:r w:rsidRPr="0014684B">
        <w:tab/>
        <w:t>Patocskai Ibolya s.k.</w:t>
      </w:r>
    </w:p>
    <w:p w14:paraId="1DD9A971" w14:textId="77777777" w:rsidR="006A1CB9" w:rsidRPr="0014684B" w:rsidRDefault="006A1CB9" w:rsidP="006A1CB9">
      <w:pPr>
        <w:widowControl w:val="0"/>
        <w:tabs>
          <w:tab w:val="center" w:pos="2552"/>
          <w:tab w:val="center" w:pos="7088"/>
        </w:tabs>
        <w:jc w:val="both"/>
      </w:pPr>
      <w:r w:rsidRPr="0014684B">
        <w:tab/>
        <w:t>polgármester</w:t>
      </w:r>
      <w:r w:rsidRPr="0014684B">
        <w:tab/>
        <w:t>jegyző</w:t>
      </w:r>
    </w:p>
    <w:p w14:paraId="4246147D" w14:textId="77777777" w:rsidR="006A1CB9" w:rsidRPr="0014684B" w:rsidRDefault="006A1CB9" w:rsidP="006A1CB9">
      <w:pPr>
        <w:widowControl w:val="0"/>
        <w:jc w:val="both"/>
      </w:pPr>
    </w:p>
    <w:p w14:paraId="158CE158" w14:textId="77777777" w:rsidR="006A1CB9" w:rsidRPr="0014684B" w:rsidRDefault="006A1CB9" w:rsidP="006A1CB9">
      <w:pPr>
        <w:widowControl w:val="0"/>
        <w:jc w:val="both"/>
      </w:pPr>
    </w:p>
    <w:p w14:paraId="19252164" w14:textId="77777777" w:rsidR="00E84E4C" w:rsidRPr="00134C41" w:rsidRDefault="00E84E4C" w:rsidP="00E84E4C">
      <w:pPr>
        <w:widowControl w:val="0"/>
        <w:tabs>
          <w:tab w:val="center" w:pos="2552"/>
          <w:tab w:val="center" w:pos="7088"/>
        </w:tabs>
      </w:pPr>
      <w:r w:rsidRPr="0014684B">
        <w:tab/>
      </w:r>
      <w:r w:rsidRPr="00E84E4C">
        <w:t>Barnáné Steixner Margit s.k.</w:t>
      </w:r>
      <w:r w:rsidRPr="00E84E4C">
        <w:tab/>
        <w:t>Légrádi Mária s.k.</w:t>
      </w:r>
    </w:p>
    <w:p w14:paraId="1A440C51" w14:textId="77777777" w:rsidR="006A1CB9" w:rsidRPr="00012387" w:rsidRDefault="006A1CB9" w:rsidP="006A1CB9">
      <w:pPr>
        <w:widowControl w:val="0"/>
        <w:tabs>
          <w:tab w:val="center" w:pos="2835"/>
          <w:tab w:val="center" w:pos="6521"/>
        </w:tabs>
        <w:jc w:val="center"/>
      </w:pPr>
      <w:r w:rsidRPr="00134C41">
        <w:t>képviselők, jegyzőkönyv-hitelesítők</w:t>
      </w:r>
    </w:p>
    <w:p w14:paraId="3F994FC0" w14:textId="77777777" w:rsidR="006A1CB9" w:rsidRPr="00012387" w:rsidRDefault="006A1CB9" w:rsidP="006A1CB9">
      <w:pPr>
        <w:widowControl w:val="0"/>
        <w:jc w:val="both"/>
      </w:pPr>
    </w:p>
    <w:p w14:paraId="779547CC" w14:textId="77777777" w:rsidR="006A1CB9" w:rsidRPr="00012387" w:rsidRDefault="006A1CB9" w:rsidP="006A1CB9">
      <w:pPr>
        <w:widowControl w:val="0"/>
        <w:jc w:val="both"/>
      </w:pPr>
    </w:p>
    <w:p w14:paraId="34F04F27" w14:textId="77777777" w:rsidR="006A1CB9" w:rsidRPr="00B121FF" w:rsidRDefault="006A1CB9" w:rsidP="006A1CB9">
      <w:pPr>
        <w:widowControl w:val="0"/>
        <w:tabs>
          <w:tab w:val="center" w:pos="4677"/>
        </w:tabs>
        <w:jc w:val="both"/>
      </w:pPr>
      <w:r w:rsidRPr="00B121FF">
        <w:t>A kivonat hiteles.</w:t>
      </w:r>
    </w:p>
    <w:p w14:paraId="02195055" w14:textId="27B8188B" w:rsidR="006A1CB9" w:rsidRPr="00B121FF" w:rsidRDefault="004D2A18" w:rsidP="006A1CB9">
      <w:pPr>
        <w:widowControl w:val="0"/>
        <w:jc w:val="both"/>
      </w:pPr>
      <w:r>
        <w:t>Bácsalmás, 2026. február 17.</w:t>
      </w:r>
    </w:p>
    <w:p w14:paraId="202B7318" w14:textId="77777777" w:rsidR="006A1CB9" w:rsidRPr="00B121FF" w:rsidRDefault="006A1CB9" w:rsidP="006A1CB9">
      <w:pPr>
        <w:widowControl w:val="0"/>
        <w:jc w:val="both"/>
      </w:pPr>
    </w:p>
    <w:p w14:paraId="3DEB2BA0" w14:textId="77777777" w:rsidR="006A1CB9" w:rsidRDefault="006A1CB9" w:rsidP="006A1CB9">
      <w:pPr>
        <w:widowControl w:val="0"/>
        <w:jc w:val="both"/>
      </w:pPr>
    </w:p>
    <w:p w14:paraId="01F563AF" w14:textId="77777777" w:rsidR="006A1CB9" w:rsidRPr="00B121FF" w:rsidRDefault="006A1CB9" w:rsidP="006A1CB9">
      <w:pPr>
        <w:widowControl w:val="0"/>
        <w:jc w:val="both"/>
      </w:pPr>
    </w:p>
    <w:p w14:paraId="3DFDD9C9" w14:textId="77777777" w:rsidR="006A1CB9" w:rsidRPr="00B121FF" w:rsidRDefault="006A1CB9" w:rsidP="006A1CB9">
      <w:pPr>
        <w:widowControl w:val="0"/>
        <w:jc w:val="both"/>
      </w:pPr>
      <w:r>
        <w:t>Bite Gyöngyi</w:t>
      </w:r>
      <w:r w:rsidRPr="00B121FF">
        <w:t xml:space="preserve"> </w:t>
      </w:r>
    </w:p>
    <w:p w14:paraId="4E98CA1D" w14:textId="77777777" w:rsidR="006A1CB9" w:rsidRDefault="006A1CB9" w:rsidP="006A1CB9">
      <w:pPr>
        <w:widowControl w:val="0"/>
        <w:jc w:val="both"/>
      </w:pPr>
      <w:r w:rsidRPr="00B121FF">
        <w:t xml:space="preserve">testületi </w:t>
      </w:r>
      <w:r>
        <w:t>adminisztrátor</w:t>
      </w:r>
    </w:p>
    <w:p w14:paraId="568EA010" w14:textId="77777777" w:rsidR="006A1CB9" w:rsidRPr="00B121FF" w:rsidRDefault="006A1CB9" w:rsidP="006A1CB9">
      <w:pPr>
        <w:widowControl w:val="0"/>
        <w:jc w:val="both"/>
      </w:pPr>
    </w:p>
    <w:p w14:paraId="389F645F" w14:textId="77777777" w:rsidR="006A1CB9" w:rsidRDefault="006A1CB9" w:rsidP="006A1CB9">
      <w:pPr>
        <w:widowControl w:val="0"/>
        <w:jc w:val="both"/>
      </w:pPr>
      <w:r>
        <w:br w:type="page"/>
      </w:r>
    </w:p>
    <w:p w14:paraId="40688EDB" w14:textId="7F302881" w:rsidR="006A1CB9" w:rsidRPr="00945317" w:rsidRDefault="006F027E" w:rsidP="00945317">
      <w:pPr>
        <w:widowControl w:val="0"/>
        <w:tabs>
          <w:tab w:val="center" w:pos="2835"/>
          <w:tab w:val="center" w:pos="6521"/>
        </w:tabs>
        <w:jc w:val="center"/>
        <w:rPr>
          <w:i/>
          <w:iCs/>
          <w:u w:val="single"/>
        </w:rPr>
      </w:pPr>
      <w:r w:rsidRPr="00945317">
        <w:rPr>
          <w:i/>
          <w:iCs/>
          <w:u w:val="single"/>
        </w:rPr>
        <w:t>1. melléklet a 26/2026. (</w:t>
      </w:r>
      <w:r w:rsidR="00B11F29">
        <w:rPr>
          <w:i/>
          <w:iCs/>
          <w:u w:val="single"/>
        </w:rPr>
        <w:t>I</w:t>
      </w:r>
      <w:r w:rsidR="00945317" w:rsidRPr="00945317">
        <w:rPr>
          <w:i/>
          <w:iCs/>
          <w:u w:val="single"/>
        </w:rPr>
        <w:t xml:space="preserve">I. 16.) Bácsalmás v. </w:t>
      </w:r>
      <w:proofErr w:type="spellStart"/>
      <w:r w:rsidR="00945317" w:rsidRPr="00945317">
        <w:rPr>
          <w:i/>
          <w:iCs/>
          <w:u w:val="single"/>
        </w:rPr>
        <w:t>öh</w:t>
      </w:r>
      <w:proofErr w:type="spellEnd"/>
      <w:r w:rsidR="00945317" w:rsidRPr="00945317">
        <w:rPr>
          <w:i/>
          <w:iCs/>
          <w:u w:val="single"/>
        </w:rPr>
        <w:t>. jelölésű határozathoz</w:t>
      </w:r>
    </w:p>
    <w:p w14:paraId="40647889" w14:textId="77777777" w:rsidR="006F027E" w:rsidRDefault="006F027E" w:rsidP="00D2303D">
      <w:pPr>
        <w:widowControl w:val="0"/>
        <w:tabs>
          <w:tab w:val="center" w:pos="2835"/>
          <w:tab w:val="center" w:pos="6521"/>
        </w:tabs>
        <w:jc w:val="both"/>
      </w:pPr>
    </w:p>
    <w:p w14:paraId="32E6CA30" w14:textId="77777777" w:rsidR="00945317" w:rsidRDefault="00945317" w:rsidP="00D2303D">
      <w:pPr>
        <w:widowControl w:val="0"/>
        <w:tabs>
          <w:tab w:val="center" w:pos="2835"/>
          <w:tab w:val="center" w:pos="6521"/>
        </w:tabs>
        <w:jc w:val="both"/>
      </w:pPr>
    </w:p>
    <w:p w14:paraId="78D9EB2C" w14:textId="77777777" w:rsidR="00945317" w:rsidRDefault="00945317" w:rsidP="00D2303D">
      <w:pPr>
        <w:widowControl w:val="0"/>
        <w:tabs>
          <w:tab w:val="center" w:pos="2835"/>
          <w:tab w:val="center" w:pos="6521"/>
        </w:tabs>
        <w:jc w:val="both"/>
      </w:pPr>
    </w:p>
    <w:p w14:paraId="6F70829B" w14:textId="77777777" w:rsidR="00945317" w:rsidRDefault="00945317" w:rsidP="00D2303D">
      <w:pPr>
        <w:widowControl w:val="0"/>
        <w:tabs>
          <w:tab w:val="center" w:pos="2835"/>
          <w:tab w:val="center" w:pos="6521"/>
        </w:tabs>
        <w:jc w:val="both"/>
      </w:pPr>
    </w:p>
    <w:p w14:paraId="6F680099" w14:textId="713B2EB2" w:rsidR="00945317" w:rsidRPr="003276A8" w:rsidRDefault="00945317" w:rsidP="00945317">
      <w:pPr>
        <w:spacing w:after="840"/>
        <w:rPr>
          <w:rFonts w:ascii="Calibri Light" w:hAnsi="Calibri Light"/>
        </w:rPr>
      </w:pPr>
      <w:r>
        <w:rPr>
          <w:rFonts w:ascii="Calibri Light" w:hAnsi="Calibri Light" w:cs="Calibri Light"/>
        </w:rPr>
        <w:t>»</w:t>
      </w:r>
      <w:r w:rsidRPr="003276A8">
        <w:rPr>
          <w:rFonts w:ascii="Calibri Light" w:hAnsi="Calibri Light"/>
        </w:rPr>
        <w:t>Okirat száma: 1276-1/2026</w:t>
      </w:r>
    </w:p>
    <w:p w14:paraId="51859799" w14:textId="77777777" w:rsidR="00945317" w:rsidRPr="003276A8" w:rsidRDefault="00945317" w:rsidP="00945317">
      <w:pPr>
        <w:spacing w:before="240" w:after="480"/>
        <w:jc w:val="center"/>
        <w:rPr>
          <w:rFonts w:ascii="Calibri Light" w:hAnsi="Calibri Light"/>
          <w:sz w:val="40"/>
          <w:szCs w:val="24"/>
        </w:rPr>
      </w:pPr>
      <w:r w:rsidRPr="003276A8">
        <w:rPr>
          <w:rFonts w:ascii="Calibri Light" w:hAnsi="Calibri Light"/>
          <w:sz w:val="40"/>
          <w:szCs w:val="24"/>
        </w:rPr>
        <w:t>Módosító okirat</w:t>
      </w:r>
    </w:p>
    <w:p w14:paraId="0D15AE57" w14:textId="27B2691E" w:rsidR="00945317" w:rsidRPr="003276A8" w:rsidRDefault="00945317" w:rsidP="00945317">
      <w:pPr>
        <w:tabs>
          <w:tab w:val="left" w:leader="dot" w:pos="9072"/>
          <w:tab w:val="left" w:leader="dot" w:pos="16443"/>
        </w:tabs>
        <w:jc w:val="both"/>
        <w:rPr>
          <w:rFonts w:ascii="Calibri Light" w:hAnsi="Calibri Light"/>
          <w:b/>
        </w:rPr>
      </w:pPr>
      <w:r w:rsidRPr="003276A8">
        <w:rPr>
          <w:rFonts w:ascii="Calibri Light" w:hAnsi="Calibri Light"/>
          <w:b/>
        </w:rPr>
        <w:t>A Bácsalmás Városi Önkormányzat Alapszolgáltatási Központjának a Bácsalmás Város Önkormányzata által 2025. 12. 18. napján kiadott, 545-6/2025. számú alapító okiratát az államháztartásról szóló 2011. évi CXCV. törvény 8/A. §-a alapján</w:t>
      </w:r>
      <w:r w:rsidRPr="00820C16">
        <w:rPr>
          <w:b/>
        </w:rPr>
        <w:t xml:space="preserve"> </w:t>
      </w:r>
      <w:r w:rsidRPr="003276A8">
        <w:rPr>
          <w:rFonts w:ascii="Calibri Light" w:hAnsi="Calibri Light"/>
          <w:b/>
        </w:rPr>
        <w:t xml:space="preserve">a </w:t>
      </w:r>
      <w:r w:rsidR="00890960">
        <w:rPr>
          <w:rFonts w:ascii="Calibri Light" w:hAnsi="Calibri Light"/>
          <w:b/>
        </w:rPr>
        <w:t>26/2026. (II. 16.)</w:t>
      </w:r>
      <w:r w:rsidRPr="003276A8">
        <w:rPr>
          <w:rFonts w:ascii="Calibri Light" w:hAnsi="Calibri Light"/>
          <w:b/>
        </w:rPr>
        <w:t xml:space="preserve"> Bácsalmás v. </w:t>
      </w:r>
      <w:proofErr w:type="spellStart"/>
      <w:r w:rsidRPr="003276A8">
        <w:rPr>
          <w:rFonts w:ascii="Calibri Light" w:hAnsi="Calibri Light"/>
          <w:b/>
        </w:rPr>
        <w:t>öh</w:t>
      </w:r>
      <w:proofErr w:type="spellEnd"/>
      <w:r w:rsidRPr="003276A8">
        <w:rPr>
          <w:rFonts w:ascii="Calibri Light" w:hAnsi="Calibri Light"/>
          <w:b/>
        </w:rPr>
        <w:t xml:space="preserve">. határozatra figyelemmel - a következők szerint módosítom: </w:t>
      </w:r>
    </w:p>
    <w:p w14:paraId="13CDE659" w14:textId="77777777" w:rsidR="00945317" w:rsidRPr="003276A8" w:rsidRDefault="00945317" w:rsidP="00945317">
      <w:pPr>
        <w:jc w:val="both"/>
        <w:rPr>
          <w:rFonts w:ascii="Calibri Light" w:hAnsi="Calibri Light"/>
          <w:b/>
        </w:rPr>
      </w:pPr>
    </w:p>
    <w:p w14:paraId="5D0A9449" w14:textId="77777777" w:rsidR="00945317" w:rsidRPr="003276A8" w:rsidRDefault="00945317" w:rsidP="00945317">
      <w:pPr>
        <w:jc w:val="both"/>
        <w:rPr>
          <w:rFonts w:ascii="Calibri Light" w:hAnsi="Calibri Light"/>
          <w:b/>
        </w:rPr>
      </w:pPr>
    </w:p>
    <w:p w14:paraId="79E797F2" w14:textId="77777777" w:rsidR="00945317" w:rsidRDefault="00945317" w:rsidP="00945317">
      <w:pPr>
        <w:pStyle w:val="Stlus222"/>
        <w:numPr>
          <w:ilvl w:val="0"/>
          <w:numId w:val="7"/>
        </w:numPr>
        <w:spacing w:line="360" w:lineRule="auto"/>
        <w:ind w:left="357" w:hanging="357"/>
        <w:contextualSpacing w:val="0"/>
        <w:rPr>
          <w:sz w:val="22"/>
          <w:szCs w:val="22"/>
        </w:rPr>
      </w:pPr>
      <w:r w:rsidRPr="003E15CA">
        <w:rPr>
          <w:sz w:val="22"/>
          <w:szCs w:val="22"/>
        </w:rPr>
        <w:t xml:space="preserve">Az alapító okirat </w:t>
      </w:r>
      <w:r>
        <w:rPr>
          <w:sz w:val="22"/>
          <w:szCs w:val="22"/>
        </w:rPr>
        <w:t>1</w:t>
      </w:r>
      <w:r w:rsidRPr="003E15CA">
        <w:rPr>
          <w:sz w:val="22"/>
          <w:szCs w:val="22"/>
        </w:rPr>
        <w:t>.</w:t>
      </w:r>
      <w:r>
        <w:rPr>
          <w:sz w:val="22"/>
          <w:szCs w:val="22"/>
        </w:rPr>
        <w:t>2</w:t>
      </w:r>
      <w:r w:rsidRPr="003E15CA">
        <w:rPr>
          <w:sz w:val="22"/>
          <w:szCs w:val="22"/>
        </w:rPr>
        <w:t xml:space="preserve">. </w:t>
      </w:r>
      <w:r>
        <w:rPr>
          <w:sz w:val="22"/>
          <w:szCs w:val="22"/>
        </w:rPr>
        <w:t>al</w:t>
      </w:r>
      <w:r w:rsidRPr="003E15CA">
        <w:rPr>
          <w:sz w:val="22"/>
          <w:szCs w:val="22"/>
        </w:rPr>
        <w:t>pontja helyébe a következő rendelkezés lép:</w:t>
      </w:r>
      <w:r>
        <w:rPr>
          <w:sz w:val="22"/>
          <w:szCs w:val="22"/>
        </w:rPr>
        <w:t xml:space="preserve"> </w:t>
      </w:r>
    </w:p>
    <w:p w14:paraId="44BD208A" w14:textId="77777777" w:rsidR="00945317" w:rsidRDefault="00945317" w:rsidP="00945317">
      <w:pPr>
        <w:pStyle w:val="Stlus222"/>
        <w:spacing w:line="360" w:lineRule="auto"/>
        <w:ind w:left="357" w:firstLine="0"/>
        <w:contextualSpacing w:val="0"/>
        <w:rPr>
          <w:sz w:val="22"/>
          <w:szCs w:val="22"/>
        </w:rPr>
      </w:pPr>
    </w:p>
    <w:p w14:paraId="26963144" w14:textId="77777777" w:rsidR="00945317" w:rsidRPr="003276A8" w:rsidRDefault="00945317" w:rsidP="00945317">
      <w:pPr>
        <w:pStyle w:val="Listaszerbekezds"/>
        <w:numPr>
          <w:ilvl w:val="1"/>
          <w:numId w:val="8"/>
        </w:numPr>
        <w:tabs>
          <w:tab w:val="left" w:leader="dot" w:pos="9072"/>
        </w:tabs>
        <w:spacing w:before="240"/>
        <w:jc w:val="both"/>
        <w:rPr>
          <w:rFonts w:ascii="Calibri Light" w:hAnsi="Calibri Light"/>
        </w:rPr>
      </w:pPr>
      <w:r w:rsidRPr="003276A8">
        <w:rPr>
          <w:rFonts w:ascii="Calibri Light" w:hAnsi="Calibri Light"/>
        </w:rPr>
        <w:t>A költségvetési szerv</w:t>
      </w:r>
    </w:p>
    <w:p w14:paraId="6AECBD17" w14:textId="77777777" w:rsidR="00945317" w:rsidRPr="003276A8" w:rsidRDefault="00945317" w:rsidP="00945317">
      <w:pPr>
        <w:pStyle w:val="Listaszerbekezds"/>
        <w:numPr>
          <w:ilvl w:val="2"/>
          <w:numId w:val="8"/>
        </w:numPr>
        <w:tabs>
          <w:tab w:val="left" w:leader="dot" w:pos="9072"/>
        </w:tabs>
        <w:spacing w:before="80"/>
        <w:rPr>
          <w:rFonts w:ascii="Calibri Light" w:hAnsi="Calibri Light"/>
        </w:rPr>
      </w:pPr>
      <w:r w:rsidRPr="003276A8">
        <w:rPr>
          <w:rFonts w:ascii="Calibri Light" w:hAnsi="Calibri Light"/>
        </w:rPr>
        <w:t>székhelye:6430 Bácsalmás, Rákóczi út 35.</w:t>
      </w:r>
    </w:p>
    <w:p w14:paraId="171F0ED3" w14:textId="77777777" w:rsidR="00945317" w:rsidRPr="003276A8" w:rsidRDefault="00945317" w:rsidP="00945317">
      <w:pPr>
        <w:pStyle w:val="Listaszerbekezds"/>
        <w:numPr>
          <w:ilvl w:val="2"/>
          <w:numId w:val="8"/>
        </w:numPr>
        <w:tabs>
          <w:tab w:val="left" w:leader="dot" w:pos="9072"/>
        </w:tabs>
        <w:spacing w:before="80" w:after="120"/>
        <w:ind w:left="1225" w:hanging="658"/>
        <w:contextualSpacing w:val="0"/>
        <w:jc w:val="both"/>
        <w:rPr>
          <w:rFonts w:ascii="Calibri Light" w:hAnsi="Calibri Light"/>
        </w:rPr>
      </w:pPr>
      <w:r w:rsidRPr="003276A8">
        <w:rPr>
          <w:rFonts w:ascii="Calibri Light" w:hAnsi="Calibri Light"/>
        </w:rPr>
        <w:t xml:space="preserve">     telephelye(i):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
        <w:gridCol w:w="4422"/>
        <w:gridCol w:w="4243"/>
      </w:tblGrid>
      <w:tr w:rsidR="00945317" w:rsidRPr="00C57881" w14:paraId="42ADA2EB" w14:textId="77777777" w:rsidTr="00284ADE">
        <w:trPr>
          <w:jc w:val="center"/>
        </w:trPr>
        <w:tc>
          <w:tcPr>
            <w:tcW w:w="364" w:type="pct"/>
            <w:vAlign w:val="center"/>
          </w:tcPr>
          <w:p w14:paraId="1D8864AF" w14:textId="77777777" w:rsidR="00945317" w:rsidRPr="00E13EE9" w:rsidRDefault="00945317" w:rsidP="00284ADE">
            <w:pPr>
              <w:tabs>
                <w:tab w:val="left" w:leader="dot" w:pos="9072"/>
              </w:tabs>
              <w:spacing w:before="80"/>
              <w:jc w:val="center"/>
              <w:rPr>
                <w:rFonts w:ascii="Calibri Light" w:hAnsi="Calibri Light"/>
              </w:rPr>
            </w:pPr>
          </w:p>
        </w:tc>
        <w:tc>
          <w:tcPr>
            <w:tcW w:w="2366" w:type="pct"/>
            <w:vAlign w:val="center"/>
          </w:tcPr>
          <w:p w14:paraId="148B519D" w14:textId="77777777" w:rsidR="00945317" w:rsidRPr="00E13EE9" w:rsidRDefault="00945317" w:rsidP="00284ADE">
            <w:pPr>
              <w:tabs>
                <w:tab w:val="left" w:leader="dot" w:pos="9072"/>
              </w:tabs>
              <w:spacing w:before="80"/>
              <w:rPr>
                <w:rFonts w:ascii="Calibri Light" w:hAnsi="Calibri Light"/>
              </w:rPr>
            </w:pPr>
            <w:r w:rsidRPr="00E13EE9">
              <w:rPr>
                <w:rFonts w:ascii="Calibri Light" w:hAnsi="Calibri Light"/>
              </w:rPr>
              <w:t>telephely megnevezése</w:t>
            </w:r>
          </w:p>
        </w:tc>
        <w:tc>
          <w:tcPr>
            <w:tcW w:w="2270" w:type="pct"/>
            <w:vAlign w:val="center"/>
          </w:tcPr>
          <w:p w14:paraId="3FC6A4D0" w14:textId="77777777" w:rsidR="00945317" w:rsidRPr="00E13EE9" w:rsidRDefault="00945317" w:rsidP="00284ADE">
            <w:pPr>
              <w:tabs>
                <w:tab w:val="left" w:leader="dot" w:pos="9072"/>
              </w:tabs>
              <w:spacing w:before="80"/>
              <w:rPr>
                <w:rFonts w:ascii="Calibri Light" w:hAnsi="Calibri Light"/>
              </w:rPr>
            </w:pPr>
            <w:r w:rsidRPr="00E13EE9">
              <w:rPr>
                <w:rFonts w:ascii="Calibri Light" w:hAnsi="Calibri Light"/>
              </w:rPr>
              <w:t>telephely címe</w:t>
            </w:r>
          </w:p>
        </w:tc>
      </w:tr>
      <w:tr w:rsidR="00945317" w:rsidRPr="00C57881" w14:paraId="3AF1D4A7" w14:textId="77777777" w:rsidTr="00284ADE">
        <w:trPr>
          <w:jc w:val="center"/>
        </w:trPr>
        <w:tc>
          <w:tcPr>
            <w:tcW w:w="364" w:type="pct"/>
            <w:vAlign w:val="center"/>
          </w:tcPr>
          <w:p w14:paraId="1A4FE5AB" w14:textId="77777777" w:rsidR="00945317" w:rsidRPr="00E13EE9" w:rsidRDefault="00945317" w:rsidP="00284ADE">
            <w:pPr>
              <w:tabs>
                <w:tab w:val="left" w:leader="dot" w:pos="9072"/>
              </w:tabs>
              <w:spacing w:before="80"/>
              <w:jc w:val="center"/>
              <w:rPr>
                <w:rFonts w:ascii="Calibri Light" w:hAnsi="Calibri Light"/>
              </w:rPr>
            </w:pPr>
            <w:r w:rsidRPr="00E13EE9">
              <w:rPr>
                <w:rFonts w:ascii="Calibri Light" w:hAnsi="Calibri Light"/>
              </w:rPr>
              <w:t>1</w:t>
            </w:r>
          </w:p>
        </w:tc>
        <w:tc>
          <w:tcPr>
            <w:tcW w:w="2366" w:type="pct"/>
            <w:vAlign w:val="center"/>
          </w:tcPr>
          <w:p w14:paraId="062A91DD" w14:textId="77777777" w:rsidR="00945317" w:rsidRPr="00E13EE9" w:rsidRDefault="00945317" w:rsidP="00284ADE">
            <w:pPr>
              <w:tabs>
                <w:tab w:val="left" w:leader="dot" w:pos="9072"/>
              </w:tabs>
              <w:spacing w:before="80"/>
              <w:rPr>
                <w:rFonts w:ascii="Calibri Light" w:hAnsi="Calibri Light"/>
              </w:rPr>
            </w:pPr>
            <w:r w:rsidRPr="00E13EE9">
              <w:rPr>
                <w:rFonts w:ascii="Calibri Light" w:hAnsi="Calibri Light"/>
              </w:rPr>
              <w:t>Család- és Gyermekjóléti Központ</w:t>
            </w:r>
          </w:p>
        </w:tc>
        <w:tc>
          <w:tcPr>
            <w:tcW w:w="2270" w:type="pct"/>
            <w:vAlign w:val="center"/>
          </w:tcPr>
          <w:p w14:paraId="2A2A7C5D" w14:textId="77777777" w:rsidR="00945317" w:rsidRPr="00E13EE9" w:rsidRDefault="00945317" w:rsidP="00284ADE">
            <w:pPr>
              <w:tabs>
                <w:tab w:val="left" w:leader="dot" w:pos="9072"/>
              </w:tabs>
              <w:spacing w:before="80"/>
              <w:rPr>
                <w:rFonts w:ascii="Calibri Light" w:hAnsi="Calibri Light"/>
              </w:rPr>
            </w:pPr>
            <w:r w:rsidRPr="00E13EE9">
              <w:rPr>
                <w:rFonts w:ascii="Calibri Light" w:hAnsi="Calibri Light"/>
              </w:rPr>
              <w:t>6430 Bácsalmás, Rákóczi út 35.</w:t>
            </w:r>
          </w:p>
        </w:tc>
      </w:tr>
      <w:tr w:rsidR="00945317" w:rsidRPr="00C57881" w14:paraId="3A8C2687" w14:textId="77777777" w:rsidTr="00284ADE">
        <w:trPr>
          <w:jc w:val="center"/>
        </w:trPr>
        <w:tc>
          <w:tcPr>
            <w:tcW w:w="364" w:type="pct"/>
            <w:vAlign w:val="center"/>
          </w:tcPr>
          <w:p w14:paraId="6A77CE7A" w14:textId="77777777" w:rsidR="00945317" w:rsidRPr="00E13EE9" w:rsidRDefault="00945317" w:rsidP="00284ADE">
            <w:pPr>
              <w:tabs>
                <w:tab w:val="left" w:leader="dot" w:pos="9072"/>
              </w:tabs>
              <w:spacing w:before="80"/>
              <w:jc w:val="center"/>
              <w:rPr>
                <w:rFonts w:ascii="Calibri Light" w:hAnsi="Calibri Light"/>
              </w:rPr>
            </w:pPr>
            <w:r w:rsidRPr="00E13EE9">
              <w:rPr>
                <w:rFonts w:ascii="Calibri Light" w:hAnsi="Calibri Light"/>
              </w:rPr>
              <w:t>2</w:t>
            </w:r>
          </w:p>
        </w:tc>
        <w:tc>
          <w:tcPr>
            <w:tcW w:w="2366" w:type="pct"/>
            <w:vAlign w:val="center"/>
          </w:tcPr>
          <w:p w14:paraId="113906EC" w14:textId="77777777" w:rsidR="00945317" w:rsidRPr="00E13EE9" w:rsidRDefault="00945317" w:rsidP="00284ADE">
            <w:pPr>
              <w:tabs>
                <w:tab w:val="left" w:leader="dot" w:pos="9072"/>
              </w:tabs>
              <w:spacing w:before="80"/>
              <w:rPr>
                <w:rFonts w:ascii="Calibri Light" w:hAnsi="Calibri Light"/>
              </w:rPr>
            </w:pPr>
            <w:r w:rsidRPr="00E13EE9">
              <w:rPr>
                <w:rFonts w:ascii="Calibri Light" w:hAnsi="Calibri Light"/>
              </w:rPr>
              <w:t>Városházi Főzőkonyha</w:t>
            </w:r>
          </w:p>
        </w:tc>
        <w:tc>
          <w:tcPr>
            <w:tcW w:w="2270" w:type="pct"/>
            <w:vAlign w:val="center"/>
          </w:tcPr>
          <w:p w14:paraId="53CB5517" w14:textId="77777777" w:rsidR="00945317" w:rsidRPr="00E13EE9" w:rsidRDefault="00945317" w:rsidP="00284ADE">
            <w:pPr>
              <w:tabs>
                <w:tab w:val="left" w:leader="dot" w:pos="9072"/>
              </w:tabs>
              <w:spacing w:before="80"/>
              <w:rPr>
                <w:rFonts w:ascii="Calibri Light" w:hAnsi="Calibri Light"/>
              </w:rPr>
            </w:pPr>
            <w:r w:rsidRPr="00E13EE9">
              <w:rPr>
                <w:rFonts w:ascii="Calibri Light" w:hAnsi="Calibri Light"/>
              </w:rPr>
              <w:t>6430 Bácsalmás, Gróf Teleki József utca 4-8.</w:t>
            </w:r>
          </w:p>
        </w:tc>
      </w:tr>
      <w:tr w:rsidR="00945317" w:rsidRPr="00C57881" w14:paraId="744972AD" w14:textId="77777777" w:rsidTr="00284ADE">
        <w:trPr>
          <w:jc w:val="center"/>
        </w:trPr>
        <w:tc>
          <w:tcPr>
            <w:tcW w:w="364" w:type="pct"/>
            <w:vAlign w:val="center"/>
          </w:tcPr>
          <w:p w14:paraId="2DAED459" w14:textId="77777777" w:rsidR="00945317" w:rsidRPr="00E13EE9" w:rsidRDefault="00945317" w:rsidP="00284ADE">
            <w:pPr>
              <w:tabs>
                <w:tab w:val="left" w:leader="dot" w:pos="9072"/>
              </w:tabs>
              <w:spacing w:before="80"/>
              <w:jc w:val="center"/>
              <w:rPr>
                <w:rFonts w:ascii="Calibri Light" w:hAnsi="Calibri Light"/>
              </w:rPr>
            </w:pPr>
            <w:r w:rsidRPr="00E13EE9">
              <w:rPr>
                <w:rFonts w:ascii="Calibri Light" w:hAnsi="Calibri Light"/>
              </w:rPr>
              <w:t>3</w:t>
            </w:r>
          </w:p>
        </w:tc>
        <w:tc>
          <w:tcPr>
            <w:tcW w:w="2366" w:type="pct"/>
            <w:vAlign w:val="center"/>
          </w:tcPr>
          <w:p w14:paraId="271522DD" w14:textId="77777777" w:rsidR="00945317" w:rsidRPr="00E13EE9" w:rsidRDefault="00945317" w:rsidP="00284ADE">
            <w:pPr>
              <w:tabs>
                <w:tab w:val="left" w:leader="dot" w:pos="9072"/>
              </w:tabs>
              <w:spacing w:before="80"/>
              <w:rPr>
                <w:rFonts w:ascii="Calibri Light" w:hAnsi="Calibri Light"/>
              </w:rPr>
            </w:pPr>
            <w:r w:rsidRPr="00E13EE9">
              <w:rPr>
                <w:rFonts w:ascii="Calibri Light" w:hAnsi="Calibri Light"/>
              </w:rPr>
              <w:t>Főzőkonyha</w:t>
            </w:r>
          </w:p>
        </w:tc>
        <w:tc>
          <w:tcPr>
            <w:tcW w:w="2270" w:type="pct"/>
            <w:vAlign w:val="center"/>
          </w:tcPr>
          <w:p w14:paraId="70E74B87" w14:textId="77777777" w:rsidR="00945317" w:rsidRPr="00E13EE9" w:rsidRDefault="00945317" w:rsidP="00284ADE">
            <w:pPr>
              <w:tabs>
                <w:tab w:val="left" w:leader="dot" w:pos="9072"/>
              </w:tabs>
              <w:spacing w:before="80"/>
              <w:rPr>
                <w:rFonts w:ascii="Calibri Light" w:hAnsi="Calibri Light"/>
              </w:rPr>
            </w:pPr>
            <w:r w:rsidRPr="00E13EE9">
              <w:rPr>
                <w:rFonts w:ascii="Calibri Light" w:hAnsi="Calibri Light"/>
              </w:rPr>
              <w:t>6430 Bácsalmás, Szent János utca 5.</w:t>
            </w:r>
          </w:p>
        </w:tc>
      </w:tr>
    </w:tbl>
    <w:p w14:paraId="40C141C5" w14:textId="77777777" w:rsidR="00945317" w:rsidRDefault="00945317" w:rsidP="00945317">
      <w:pPr>
        <w:pStyle w:val="Stlus222"/>
        <w:spacing w:line="360" w:lineRule="auto"/>
        <w:ind w:firstLine="0"/>
        <w:contextualSpacing w:val="0"/>
        <w:rPr>
          <w:sz w:val="22"/>
          <w:szCs w:val="22"/>
        </w:rPr>
      </w:pPr>
    </w:p>
    <w:p w14:paraId="51050432" w14:textId="77777777" w:rsidR="00945317" w:rsidRDefault="00945317" w:rsidP="00945317">
      <w:pPr>
        <w:pStyle w:val="Stlus222"/>
        <w:spacing w:line="360" w:lineRule="auto"/>
        <w:ind w:left="357" w:firstLine="0"/>
        <w:contextualSpacing w:val="0"/>
        <w:rPr>
          <w:sz w:val="22"/>
          <w:szCs w:val="22"/>
        </w:rPr>
      </w:pPr>
    </w:p>
    <w:p w14:paraId="487EE601" w14:textId="77777777" w:rsidR="00945317" w:rsidRPr="003276A8" w:rsidRDefault="00945317" w:rsidP="00945317">
      <w:pPr>
        <w:pStyle w:val="Listaszerbekezds"/>
        <w:spacing w:before="480"/>
        <w:ind w:left="851" w:hanging="491"/>
        <w:jc w:val="both"/>
        <w:rPr>
          <w:rFonts w:ascii="Calibri Light" w:hAnsi="Calibri Light"/>
        </w:rPr>
      </w:pPr>
    </w:p>
    <w:p w14:paraId="474A8729" w14:textId="77777777" w:rsidR="00945317" w:rsidRPr="003276A8" w:rsidRDefault="00945317" w:rsidP="00945317">
      <w:pPr>
        <w:pStyle w:val="Listaszerbekezds"/>
        <w:spacing w:before="480"/>
        <w:ind w:left="851" w:hanging="491"/>
        <w:jc w:val="both"/>
        <w:rPr>
          <w:rFonts w:ascii="Calibri Light" w:hAnsi="Calibri Light"/>
        </w:rPr>
      </w:pPr>
      <w:r w:rsidRPr="003276A8">
        <w:rPr>
          <w:rFonts w:ascii="Calibri Light" w:hAnsi="Calibri Light"/>
        </w:rPr>
        <w:t>Jelen módosító okiratot a törzskönyvi nyilvántartásba történő bejegyzés napjától kell alkalmazni.</w:t>
      </w:r>
    </w:p>
    <w:p w14:paraId="112FFEB9" w14:textId="067B5456" w:rsidR="00945317" w:rsidRPr="003276A8" w:rsidRDefault="00945317" w:rsidP="00945317">
      <w:pPr>
        <w:spacing w:before="480"/>
        <w:jc w:val="both"/>
        <w:rPr>
          <w:rFonts w:ascii="Calibri Light" w:hAnsi="Calibri Light"/>
        </w:rPr>
      </w:pPr>
      <w:r w:rsidRPr="003276A8">
        <w:rPr>
          <w:rFonts w:ascii="Calibri Light" w:hAnsi="Calibri Light"/>
        </w:rPr>
        <w:t>Kelt: Bácsalmás „dátumbélyegző szerint”</w:t>
      </w:r>
      <w:r>
        <w:rPr>
          <w:rFonts w:ascii="Calibri Light" w:hAnsi="Calibri Light" w:cs="Calibri Light"/>
        </w:rPr>
        <w:t>«</w:t>
      </w:r>
    </w:p>
    <w:p w14:paraId="5AC84ED8" w14:textId="77777777" w:rsidR="00945317" w:rsidRDefault="00945317" w:rsidP="00D2303D">
      <w:pPr>
        <w:widowControl w:val="0"/>
        <w:tabs>
          <w:tab w:val="center" w:pos="2835"/>
          <w:tab w:val="center" w:pos="6521"/>
        </w:tabs>
        <w:jc w:val="both"/>
      </w:pPr>
    </w:p>
    <w:p w14:paraId="0CFBB444" w14:textId="77777777" w:rsidR="00945317" w:rsidRDefault="00945317" w:rsidP="00D2303D">
      <w:pPr>
        <w:widowControl w:val="0"/>
        <w:tabs>
          <w:tab w:val="center" w:pos="2835"/>
          <w:tab w:val="center" w:pos="6521"/>
        </w:tabs>
        <w:jc w:val="both"/>
      </w:pPr>
    </w:p>
    <w:p w14:paraId="2800728F" w14:textId="3437A80C" w:rsidR="00945317" w:rsidRDefault="00945317">
      <w:r>
        <w:br w:type="page"/>
      </w:r>
    </w:p>
    <w:p w14:paraId="2924329E" w14:textId="571C8584" w:rsidR="00945317" w:rsidRPr="00945317" w:rsidRDefault="00945317" w:rsidP="00945317">
      <w:pPr>
        <w:widowControl w:val="0"/>
        <w:tabs>
          <w:tab w:val="center" w:pos="2835"/>
          <w:tab w:val="center" w:pos="6521"/>
        </w:tabs>
        <w:jc w:val="center"/>
        <w:rPr>
          <w:i/>
          <w:iCs/>
          <w:u w:val="single"/>
        </w:rPr>
      </w:pPr>
      <w:r>
        <w:rPr>
          <w:i/>
          <w:iCs/>
          <w:u w:val="single"/>
        </w:rPr>
        <w:t>2</w:t>
      </w:r>
      <w:r w:rsidRPr="00945317">
        <w:rPr>
          <w:i/>
          <w:iCs/>
          <w:u w:val="single"/>
        </w:rPr>
        <w:t>. melléklet a 26/2026. (</w:t>
      </w:r>
      <w:r w:rsidR="00B11F29">
        <w:rPr>
          <w:i/>
          <w:iCs/>
          <w:u w:val="single"/>
        </w:rPr>
        <w:t>I</w:t>
      </w:r>
      <w:r w:rsidRPr="00945317">
        <w:rPr>
          <w:i/>
          <w:iCs/>
          <w:u w:val="single"/>
        </w:rPr>
        <w:t xml:space="preserve">I. 16.) Bácsalmás v. </w:t>
      </w:r>
      <w:proofErr w:type="spellStart"/>
      <w:r w:rsidRPr="00945317">
        <w:rPr>
          <w:i/>
          <w:iCs/>
          <w:u w:val="single"/>
        </w:rPr>
        <w:t>öh</w:t>
      </w:r>
      <w:proofErr w:type="spellEnd"/>
      <w:r w:rsidRPr="00945317">
        <w:rPr>
          <w:i/>
          <w:iCs/>
          <w:u w:val="single"/>
        </w:rPr>
        <w:t>. jelölésű határozathoz</w:t>
      </w:r>
    </w:p>
    <w:p w14:paraId="6CB6A88B" w14:textId="77777777" w:rsidR="00945317" w:rsidRDefault="00945317" w:rsidP="00945317">
      <w:pPr>
        <w:widowControl w:val="0"/>
        <w:tabs>
          <w:tab w:val="center" w:pos="2835"/>
          <w:tab w:val="center" w:pos="6521"/>
        </w:tabs>
        <w:jc w:val="both"/>
      </w:pPr>
    </w:p>
    <w:p w14:paraId="5636B4DE" w14:textId="77777777" w:rsidR="00945317" w:rsidRDefault="00945317" w:rsidP="00D2303D">
      <w:pPr>
        <w:widowControl w:val="0"/>
        <w:tabs>
          <w:tab w:val="center" w:pos="2835"/>
          <w:tab w:val="center" w:pos="6521"/>
        </w:tabs>
        <w:jc w:val="both"/>
      </w:pPr>
    </w:p>
    <w:p w14:paraId="1BD160BA" w14:textId="6F4A3B8C" w:rsidR="00B11F29" w:rsidRPr="003276A8" w:rsidRDefault="00B11F29" w:rsidP="00B11F29">
      <w:pPr>
        <w:tabs>
          <w:tab w:val="left" w:leader="dot" w:pos="9072"/>
        </w:tabs>
        <w:spacing w:after="840"/>
        <w:rPr>
          <w:rFonts w:ascii="Calibri Light" w:hAnsi="Calibri Light"/>
        </w:rPr>
      </w:pPr>
      <w:r>
        <w:rPr>
          <w:rFonts w:ascii="Calibri Light" w:hAnsi="Calibri Light" w:cs="Calibri Light"/>
        </w:rPr>
        <w:t>»</w:t>
      </w:r>
      <w:r w:rsidRPr="003276A8">
        <w:rPr>
          <w:rFonts w:ascii="Calibri Light" w:hAnsi="Calibri Light"/>
        </w:rPr>
        <w:t>Okirat száma: 1276-2/2026</w:t>
      </w:r>
    </w:p>
    <w:p w14:paraId="4A788255" w14:textId="77777777" w:rsidR="00B11F29" w:rsidRPr="003276A8" w:rsidRDefault="00B11F29" w:rsidP="00B11F29">
      <w:pPr>
        <w:tabs>
          <w:tab w:val="left" w:leader="dot" w:pos="9072"/>
        </w:tabs>
        <w:spacing w:before="120" w:after="480"/>
        <w:jc w:val="center"/>
        <w:rPr>
          <w:rFonts w:ascii="Calibri Light" w:hAnsi="Calibri Light"/>
          <w:sz w:val="28"/>
          <w:szCs w:val="28"/>
        </w:rPr>
      </w:pPr>
      <w:r w:rsidRPr="003276A8">
        <w:rPr>
          <w:rFonts w:ascii="Calibri Light" w:hAnsi="Calibri Light"/>
          <w:sz w:val="40"/>
          <w:szCs w:val="24"/>
        </w:rPr>
        <w:t>Alapító okirat</w:t>
      </w:r>
      <w:r w:rsidRPr="003276A8">
        <w:rPr>
          <w:rFonts w:ascii="Calibri Light" w:hAnsi="Calibri Light"/>
          <w:sz w:val="40"/>
          <w:szCs w:val="24"/>
        </w:rPr>
        <w:br/>
      </w:r>
      <w:r w:rsidRPr="003276A8">
        <w:rPr>
          <w:rFonts w:ascii="Calibri Light" w:hAnsi="Calibri Light"/>
          <w:sz w:val="28"/>
          <w:szCs w:val="28"/>
        </w:rPr>
        <w:t>módosításokkal egységes szerkezetbe foglalva</w:t>
      </w:r>
    </w:p>
    <w:p w14:paraId="0C2CCAA7" w14:textId="77777777" w:rsidR="00B11F29" w:rsidRPr="003276A8" w:rsidRDefault="00B11F29" w:rsidP="00B11F29">
      <w:pPr>
        <w:tabs>
          <w:tab w:val="left" w:leader="dot" w:pos="9072"/>
          <w:tab w:val="left" w:leader="dot" w:pos="16443"/>
        </w:tabs>
        <w:spacing w:after="120"/>
        <w:jc w:val="both"/>
        <w:rPr>
          <w:rFonts w:ascii="Calibri Light" w:hAnsi="Calibri Light"/>
          <w:b/>
        </w:rPr>
      </w:pPr>
      <w:r w:rsidRPr="003276A8">
        <w:rPr>
          <w:rFonts w:ascii="Calibri Light" w:hAnsi="Calibri Light"/>
          <w:b/>
        </w:rPr>
        <w:t>Az államháztartásról szóló 2011. évi CXCV. törvény 8/A. §-a alapján a</w:t>
      </w:r>
      <w:r w:rsidRPr="00085890">
        <w:t xml:space="preserve"> </w:t>
      </w:r>
      <w:r w:rsidRPr="003276A8">
        <w:rPr>
          <w:rFonts w:ascii="Calibri Light" w:hAnsi="Calibri Light"/>
        </w:rPr>
        <w:t>Bácsalmás Városi Önkormányzat Alapszolgáltatási Központ</w:t>
      </w:r>
      <w:r w:rsidRPr="003276A8">
        <w:rPr>
          <w:rFonts w:ascii="Calibri Light" w:hAnsi="Calibri Light"/>
          <w:b/>
        </w:rPr>
        <w:t xml:space="preserve"> alapító okiratát a következők szerint adom ki:</w:t>
      </w:r>
    </w:p>
    <w:p w14:paraId="2D671EFE" w14:textId="77777777" w:rsidR="00B11F29" w:rsidRPr="003276A8" w:rsidRDefault="00B11F29" w:rsidP="00B11F29">
      <w:pPr>
        <w:pStyle w:val="Listaszerbekezds"/>
        <w:tabs>
          <w:tab w:val="left" w:pos="567"/>
        </w:tabs>
        <w:spacing w:before="720" w:after="480"/>
        <w:ind w:left="360"/>
        <w:jc w:val="center"/>
        <w:rPr>
          <w:rFonts w:ascii="Calibri Light" w:hAnsi="Calibri Light"/>
          <w:b/>
          <w:sz w:val="28"/>
          <w:szCs w:val="24"/>
        </w:rPr>
      </w:pPr>
      <w:r>
        <w:rPr>
          <w:rFonts w:ascii="Calibri Light" w:hAnsi="Calibri Light"/>
          <w:b/>
          <w:sz w:val="28"/>
          <w:szCs w:val="24"/>
        </w:rPr>
        <w:t>1.</w:t>
      </w:r>
      <w:r>
        <w:rPr>
          <w:rFonts w:ascii="Calibri Light" w:hAnsi="Calibri Light"/>
          <w:b/>
          <w:sz w:val="28"/>
          <w:szCs w:val="24"/>
        </w:rPr>
        <w:tab/>
      </w:r>
      <w:r w:rsidRPr="003276A8">
        <w:rPr>
          <w:rFonts w:ascii="Calibri Light" w:hAnsi="Calibri Light"/>
          <w:b/>
          <w:sz w:val="28"/>
          <w:szCs w:val="24"/>
        </w:rPr>
        <w:t>A költségvetési szerv</w:t>
      </w:r>
      <w:r w:rsidRPr="003276A8">
        <w:rPr>
          <w:rFonts w:ascii="Calibri Light" w:hAnsi="Calibri Light"/>
          <w:b/>
          <w:sz w:val="28"/>
          <w:szCs w:val="24"/>
        </w:rPr>
        <w:br/>
        <w:t>megnevezése, székhelye, telephelye</w:t>
      </w:r>
    </w:p>
    <w:p w14:paraId="681CC432" w14:textId="77777777" w:rsidR="00B11F29" w:rsidRPr="003276A8" w:rsidRDefault="00B11F29" w:rsidP="00B11F29">
      <w:pPr>
        <w:pStyle w:val="Listaszerbekezds"/>
        <w:numPr>
          <w:ilvl w:val="1"/>
          <w:numId w:val="9"/>
        </w:numPr>
        <w:tabs>
          <w:tab w:val="left" w:leader="dot" w:pos="9072"/>
        </w:tabs>
        <w:spacing w:before="240"/>
        <w:ind w:left="567" w:hanging="567"/>
        <w:contextualSpacing w:val="0"/>
        <w:jc w:val="both"/>
        <w:rPr>
          <w:rFonts w:ascii="Calibri Light" w:hAnsi="Calibri Light"/>
        </w:rPr>
      </w:pPr>
      <w:r w:rsidRPr="003276A8">
        <w:rPr>
          <w:rFonts w:ascii="Calibri Light" w:hAnsi="Calibri Light"/>
        </w:rPr>
        <w:t>A költségvetési szerv</w:t>
      </w:r>
    </w:p>
    <w:p w14:paraId="329FAEC5" w14:textId="77777777" w:rsidR="00B11F29" w:rsidRPr="003276A8" w:rsidRDefault="00B11F29" w:rsidP="00B11F29">
      <w:pPr>
        <w:pStyle w:val="Listaszerbekezds"/>
        <w:numPr>
          <w:ilvl w:val="2"/>
          <w:numId w:val="9"/>
        </w:numPr>
        <w:tabs>
          <w:tab w:val="left" w:leader="dot" w:pos="9072"/>
        </w:tabs>
        <w:spacing w:before="80"/>
        <w:ind w:left="1225" w:hanging="658"/>
        <w:contextualSpacing w:val="0"/>
        <w:jc w:val="both"/>
        <w:rPr>
          <w:rFonts w:ascii="Calibri Light" w:hAnsi="Calibri Light"/>
        </w:rPr>
      </w:pPr>
      <w:r w:rsidRPr="003276A8">
        <w:rPr>
          <w:rFonts w:ascii="Calibri Light" w:hAnsi="Calibri Light"/>
        </w:rPr>
        <w:t>megnevezése: Bácsalmás Városi Önkormányzat Alapszolgáltatási Központ</w:t>
      </w:r>
    </w:p>
    <w:p w14:paraId="33009807" w14:textId="77777777" w:rsidR="00B11F29" w:rsidRPr="003276A8" w:rsidRDefault="00B11F29" w:rsidP="00B11F29">
      <w:pPr>
        <w:pStyle w:val="Listaszerbekezds"/>
        <w:numPr>
          <w:ilvl w:val="2"/>
          <w:numId w:val="9"/>
        </w:numPr>
        <w:tabs>
          <w:tab w:val="left" w:leader="dot" w:pos="9072"/>
        </w:tabs>
        <w:spacing w:before="80"/>
        <w:ind w:left="1225" w:hanging="658"/>
        <w:contextualSpacing w:val="0"/>
        <w:jc w:val="both"/>
        <w:rPr>
          <w:rFonts w:ascii="Calibri Light" w:hAnsi="Calibri Light"/>
        </w:rPr>
      </w:pPr>
      <w:r w:rsidRPr="003276A8">
        <w:rPr>
          <w:rFonts w:ascii="Calibri Light" w:hAnsi="Calibri Light"/>
        </w:rPr>
        <w:t>rövidített neve: Alapszolgáltatási Központ</w:t>
      </w:r>
    </w:p>
    <w:p w14:paraId="38D523ED" w14:textId="77777777" w:rsidR="00B11F29" w:rsidRPr="003276A8" w:rsidRDefault="00B11F29" w:rsidP="00B11F29">
      <w:pPr>
        <w:pStyle w:val="Listaszerbekezds"/>
        <w:numPr>
          <w:ilvl w:val="1"/>
          <w:numId w:val="9"/>
        </w:numPr>
        <w:tabs>
          <w:tab w:val="left" w:leader="dot" w:pos="9072"/>
        </w:tabs>
        <w:spacing w:before="240"/>
        <w:ind w:left="567" w:hanging="567"/>
        <w:contextualSpacing w:val="0"/>
        <w:jc w:val="both"/>
        <w:rPr>
          <w:rFonts w:ascii="Calibri Light" w:hAnsi="Calibri Light"/>
        </w:rPr>
      </w:pPr>
      <w:r w:rsidRPr="003276A8">
        <w:rPr>
          <w:rFonts w:ascii="Calibri Light" w:hAnsi="Calibri Light"/>
        </w:rPr>
        <w:t>A költségvetési szerv</w:t>
      </w:r>
    </w:p>
    <w:p w14:paraId="63D01DB4" w14:textId="77777777" w:rsidR="00B11F29" w:rsidRPr="003276A8" w:rsidRDefault="00B11F29" w:rsidP="00B11F29">
      <w:pPr>
        <w:pStyle w:val="Listaszerbekezds"/>
        <w:numPr>
          <w:ilvl w:val="2"/>
          <w:numId w:val="9"/>
        </w:numPr>
        <w:tabs>
          <w:tab w:val="left" w:leader="dot" w:pos="9072"/>
        </w:tabs>
        <w:spacing w:before="80"/>
        <w:ind w:left="1225" w:hanging="658"/>
        <w:contextualSpacing w:val="0"/>
        <w:jc w:val="both"/>
        <w:rPr>
          <w:rFonts w:ascii="Calibri Light" w:hAnsi="Calibri Light"/>
        </w:rPr>
      </w:pPr>
      <w:r w:rsidRPr="003276A8">
        <w:rPr>
          <w:rFonts w:ascii="Calibri Light" w:hAnsi="Calibri Light"/>
        </w:rPr>
        <w:t>székhelye:6430 Bácsalmás, Rákóczi út 35.</w:t>
      </w:r>
    </w:p>
    <w:p w14:paraId="42105DBA" w14:textId="77777777" w:rsidR="00B11F29" w:rsidRPr="003276A8" w:rsidRDefault="00B11F29" w:rsidP="00B11F29">
      <w:pPr>
        <w:pStyle w:val="Listaszerbekezds"/>
        <w:numPr>
          <w:ilvl w:val="2"/>
          <w:numId w:val="9"/>
        </w:numPr>
        <w:tabs>
          <w:tab w:val="left" w:leader="dot" w:pos="9072"/>
        </w:tabs>
        <w:spacing w:before="80" w:after="120"/>
        <w:ind w:left="1225" w:hanging="658"/>
        <w:contextualSpacing w:val="0"/>
        <w:jc w:val="both"/>
        <w:rPr>
          <w:rFonts w:ascii="Calibri Light" w:hAnsi="Calibri Light"/>
        </w:rPr>
      </w:pPr>
      <w:r w:rsidRPr="003276A8">
        <w:rPr>
          <w:rFonts w:ascii="Calibri Light" w:hAnsi="Calibri Light"/>
        </w:rPr>
        <w:t>telephelye(i):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
        <w:gridCol w:w="4422"/>
        <w:gridCol w:w="4243"/>
      </w:tblGrid>
      <w:tr w:rsidR="00B11F29" w:rsidRPr="00C57881" w14:paraId="563C2B3F" w14:textId="77777777" w:rsidTr="00284ADE">
        <w:trPr>
          <w:jc w:val="center"/>
        </w:trPr>
        <w:tc>
          <w:tcPr>
            <w:tcW w:w="364" w:type="pct"/>
            <w:vAlign w:val="center"/>
          </w:tcPr>
          <w:p w14:paraId="08E89286" w14:textId="77777777" w:rsidR="00B11F29" w:rsidRPr="00E13EE9" w:rsidRDefault="00B11F29" w:rsidP="00284ADE">
            <w:pPr>
              <w:tabs>
                <w:tab w:val="left" w:leader="dot" w:pos="9072"/>
              </w:tabs>
              <w:spacing w:before="80"/>
              <w:jc w:val="center"/>
              <w:rPr>
                <w:rFonts w:ascii="Calibri Light" w:hAnsi="Calibri Light"/>
              </w:rPr>
            </w:pPr>
          </w:p>
        </w:tc>
        <w:tc>
          <w:tcPr>
            <w:tcW w:w="2366" w:type="pct"/>
            <w:vAlign w:val="center"/>
          </w:tcPr>
          <w:p w14:paraId="5D49CC03"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telephely megnevezése</w:t>
            </w:r>
          </w:p>
        </w:tc>
        <w:tc>
          <w:tcPr>
            <w:tcW w:w="2270" w:type="pct"/>
            <w:vAlign w:val="center"/>
          </w:tcPr>
          <w:p w14:paraId="732464CE"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telephely címe</w:t>
            </w:r>
          </w:p>
        </w:tc>
      </w:tr>
      <w:tr w:rsidR="00B11F29" w:rsidRPr="00C57881" w14:paraId="6837D1C3" w14:textId="77777777" w:rsidTr="00284ADE">
        <w:trPr>
          <w:jc w:val="center"/>
        </w:trPr>
        <w:tc>
          <w:tcPr>
            <w:tcW w:w="364" w:type="pct"/>
            <w:vAlign w:val="center"/>
          </w:tcPr>
          <w:p w14:paraId="5D53E5D4" w14:textId="77777777" w:rsidR="00B11F29" w:rsidRPr="00E13EE9" w:rsidRDefault="00B11F29" w:rsidP="00284ADE">
            <w:pPr>
              <w:tabs>
                <w:tab w:val="left" w:leader="dot" w:pos="9072"/>
              </w:tabs>
              <w:spacing w:before="80"/>
              <w:jc w:val="center"/>
              <w:rPr>
                <w:rFonts w:ascii="Calibri Light" w:hAnsi="Calibri Light"/>
              </w:rPr>
            </w:pPr>
            <w:r w:rsidRPr="00E13EE9">
              <w:rPr>
                <w:rFonts w:ascii="Calibri Light" w:hAnsi="Calibri Light"/>
              </w:rPr>
              <w:t>1</w:t>
            </w:r>
          </w:p>
        </w:tc>
        <w:tc>
          <w:tcPr>
            <w:tcW w:w="2366" w:type="pct"/>
            <w:vAlign w:val="center"/>
          </w:tcPr>
          <w:p w14:paraId="76A4DCF7"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Család- és Gyermekjóléti Központ</w:t>
            </w:r>
          </w:p>
        </w:tc>
        <w:tc>
          <w:tcPr>
            <w:tcW w:w="2270" w:type="pct"/>
            <w:vAlign w:val="center"/>
          </w:tcPr>
          <w:p w14:paraId="2DBDDF9A"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6430 Bácsalmás, Rákóczi út 35.</w:t>
            </w:r>
          </w:p>
        </w:tc>
      </w:tr>
      <w:tr w:rsidR="00B11F29" w:rsidRPr="00C57881" w14:paraId="55647708" w14:textId="77777777" w:rsidTr="00284ADE">
        <w:trPr>
          <w:jc w:val="center"/>
        </w:trPr>
        <w:tc>
          <w:tcPr>
            <w:tcW w:w="364" w:type="pct"/>
            <w:vAlign w:val="center"/>
          </w:tcPr>
          <w:p w14:paraId="4077163C" w14:textId="77777777" w:rsidR="00B11F29" w:rsidRPr="00E13EE9" w:rsidRDefault="00B11F29" w:rsidP="00284ADE">
            <w:pPr>
              <w:tabs>
                <w:tab w:val="left" w:leader="dot" w:pos="9072"/>
              </w:tabs>
              <w:spacing w:before="80"/>
              <w:jc w:val="center"/>
              <w:rPr>
                <w:rFonts w:ascii="Calibri Light" w:hAnsi="Calibri Light"/>
              </w:rPr>
            </w:pPr>
            <w:r w:rsidRPr="00E13EE9">
              <w:rPr>
                <w:rFonts w:ascii="Calibri Light" w:hAnsi="Calibri Light"/>
              </w:rPr>
              <w:t>2</w:t>
            </w:r>
          </w:p>
        </w:tc>
        <w:tc>
          <w:tcPr>
            <w:tcW w:w="2366" w:type="pct"/>
            <w:vAlign w:val="center"/>
          </w:tcPr>
          <w:p w14:paraId="339CC0F5"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Városházi Főzőkonyha</w:t>
            </w:r>
          </w:p>
        </w:tc>
        <w:tc>
          <w:tcPr>
            <w:tcW w:w="2270" w:type="pct"/>
            <w:vAlign w:val="center"/>
          </w:tcPr>
          <w:p w14:paraId="1FA34395"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6430 Bácsalmás, Gróf Teleki József utca 4-8.</w:t>
            </w:r>
          </w:p>
        </w:tc>
      </w:tr>
      <w:tr w:rsidR="00B11F29" w:rsidRPr="00C57881" w14:paraId="53082A88" w14:textId="77777777" w:rsidTr="00284ADE">
        <w:trPr>
          <w:jc w:val="center"/>
        </w:trPr>
        <w:tc>
          <w:tcPr>
            <w:tcW w:w="364" w:type="pct"/>
            <w:vAlign w:val="center"/>
          </w:tcPr>
          <w:p w14:paraId="0A3747D3" w14:textId="77777777" w:rsidR="00B11F29" w:rsidRPr="00E13EE9" w:rsidRDefault="00B11F29" w:rsidP="00284ADE">
            <w:pPr>
              <w:tabs>
                <w:tab w:val="left" w:leader="dot" w:pos="9072"/>
              </w:tabs>
              <w:spacing w:before="80"/>
              <w:jc w:val="center"/>
              <w:rPr>
                <w:rFonts w:ascii="Calibri Light" w:hAnsi="Calibri Light"/>
              </w:rPr>
            </w:pPr>
            <w:r w:rsidRPr="00E13EE9">
              <w:rPr>
                <w:rFonts w:ascii="Calibri Light" w:hAnsi="Calibri Light"/>
              </w:rPr>
              <w:t>3</w:t>
            </w:r>
          </w:p>
        </w:tc>
        <w:tc>
          <w:tcPr>
            <w:tcW w:w="2366" w:type="pct"/>
            <w:vAlign w:val="center"/>
          </w:tcPr>
          <w:p w14:paraId="05CB1BEF"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Főzőkonyha</w:t>
            </w:r>
          </w:p>
        </w:tc>
        <w:tc>
          <w:tcPr>
            <w:tcW w:w="2270" w:type="pct"/>
            <w:vAlign w:val="center"/>
          </w:tcPr>
          <w:p w14:paraId="5BFB4EBA"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6430 Bácsalmás, Szent János utca 5.</w:t>
            </w:r>
          </w:p>
        </w:tc>
      </w:tr>
    </w:tbl>
    <w:p w14:paraId="7B5491FF" w14:textId="77777777" w:rsidR="00B11F29" w:rsidRPr="003276A8" w:rsidRDefault="00B11F29" w:rsidP="00B11F29">
      <w:pPr>
        <w:pStyle w:val="Listaszerbekezds"/>
        <w:numPr>
          <w:ilvl w:val="0"/>
          <w:numId w:val="9"/>
        </w:numPr>
        <w:tabs>
          <w:tab w:val="left" w:pos="709"/>
        </w:tabs>
        <w:spacing w:before="720" w:after="480"/>
        <w:contextualSpacing w:val="0"/>
        <w:jc w:val="center"/>
        <w:rPr>
          <w:rFonts w:ascii="Calibri Light" w:hAnsi="Calibri Light"/>
          <w:b/>
          <w:sz w:val="28"/>
          <w:szCs w:val="24"/>
        </w:rPr>
      </w:pPr>
      <w:r w:rsidRPr="003276A8">
        <w:rPr>
          <w:rFonts w:ascii="Calibri Light" w:hAnsi="Calibri Light"/>
          <w:b/>
          <w:sz w:val="28"/>
          <w:szCs w:val="24"/>
        </w:rPr>
        <w:t>A költségvetési szerv</w:t>
      </w:r>
      <w:r w:rsidRPr="003276A8">
        <w:rPr>
          <w:rFonts w:ascii="Calibri Light" w:hAnsi="Calibri Light"/>
          <w:b/>
          <w:sz w:val="28"/>
          <w:szCs w:val="24"/>
        </w:rPr>
        <w:br/>
        <w:t>alapításával és megszűnésével összefüggő rendelkezések</w:t>
      </w:r>
    </w:p>
    <w:p w14:paraId="7671E7BB" w14:textId="77777777" w:rsidR="00B11F29" w:rsidRPr="003276A8" w:rsidRDefault="00B11F29" w:rsidP="00B11F29">
      <w:pPr>
        <w:pStyle w:val="Listaszerbekezds"/>
        <w:numPr>
          <w:ilvl w:val="1"/>
          <w:numId w:val="9"/>
        </w:numPr>
        <w:tabs>
          <w:tab w:val="left" w:leader="dot" w:pos="9072"/>
        </w:tabs>
        <w:spacing w:before="240"/>
        <w:ind w:left="567" w:hanging="567"/>
        <w:contextualSpacing w:val="0"/>
        <w:jc w:val="both"/>
        <w:rPr>
          <w:rFonts w:ascii="Calibri Light" w:hAnsi="Calibri Light"/>
        </w:rPr>
      </w:pPr>
      <w:r w:rsidRPr="003276A8">
        <w:rPr>
          <w:rFonts w:ascii="Calibri Light" w:hAnsi="Calibri Light"/>
        </w:rPr>
        <w:t xml:space="preserve">A költségvetési szerv alapításának dátuma: 1994. 12. 01.  </w:t>
      </w:r>
    </w:p>
    <w:p w14:paraId="0AD3FA22" w14:textId="77777777" w:rsidR="00B11F29" w:rsidRPr="003276A8" w:rsidRDefault="00B11F29" w:rsidP="00B11F29">
      <w:pPr>
        <w:pStyle w:val="Listaszerbekezds"/>
        <w:numPr>
          <w:ilvl w:val="0"/>
          <w:numId w:val="9"/>
        </w:numPr>
        <w:tabs>
          <w:tab w:val="left" w:pos="709"/>
          <w:tab w:val="left" w:leader="dot" w:pos="9072"/>
        </w:tabs>
        <w:spacing w:before="720" w:after="480"/>
        <w:contextualSpacing w:val="0"/>
        <w:jc w:val="center"/>
        <w:rPr>
          <w:rFonts w:ascii="Calibri Light" w:hAnsi="Calibri Light"/>
          <w:b/>
          <w:sz w:val="28"/>
          <w:szCs w:val="24"/>
        </w:rPr>
      </w:pPr>
      <w:r w:rsidRPr="003276A8">
        <w:rPr>
          <w:rFonts w:ascii="Calibri Light" w:hAnsi="Calibri Light"/>
          <w:b/>
          <w:sz w:val="28"/>
          <w:szCs w:val="24"/>
        </w:rPr>
        <w:t>A költségvetési szerv irányítása, felügyelete</w:t>
      </w:r>
    </w:p>
    <w:p w14:paraId="012F8DF2" w14:textId="77777777" w:rsidR="00B11F29" w:rsidRPr="003276A8" w:rsidRDefault="00B11F29" w:rsidP="00B11F29">
      <w:pPr>
        <w:pStyle w:val="Listaszerbekezds"/>
        <w:numPr>
          <w:ilvl w:val="1"/>
          <w:numId w:val="9"/>
        </w:numPr>
        <w:tabs>
          <w:tab w:val="left" w:leader="dot" w:pos="9072"/>
        </w:tabs>
        <w:spacing w:before="240"/>
        <w:ind w:left="567" w:hanging="567"/>
        <w:contextualSpacing w:val="0"/>
        <w:jc w:val="both"/>
        <w:rPr>
          <w:rFonts w:ascii="Calibri Light" w:hAnsi="Calibri Light"/>
        </w:rPr>
      </w:pPr>
      <w:r w:rsidRPr="003276A8">
        <w:rPr>
          <w:rFonts w:ascii="Calibri Light" w:hAnsi="Calibri Light"/>
        </w:rPr>
        <w:t>A költségvetési szerv irányító szervének</w:t>
      </w:r>
    </w:p>
    <w:p w14:paraId="18653B1B" w14:textId="77777777" w:rsidR="00B11F29" w:rsidRPr="003276A8" w:rsidRDefault="00B11F29" w:rsidP="00B11F29">
      <w:pPr>
        <w:pStyle w:val="Listaszerbekezds"/>
        <w:numPr>
          <w:ilvl w:val="2"/>
          <w:numId w:val="9"/>
        </w:numPr>
        <w:tabs>
          <w:tab w:val="left" w:leader="dot" w:pos="9072"/>
        </w:tabs>
        <w:spacing w:before="80"/>
        <w:ind w:left="1225" w:hanging="658"/>
        <w:contextualSpacing w:val="0"/>
        <w:jc w:val="both"/>
        <w:rPr>
          <w:rFonts w:ascii="Calibri Light" w:hAnsi="Calibri Light"/>
        </w:rPr>
      </w:pPr>
      <w:r w:rsidRPr="003276A8">
        <w:rPr>
          <w:rFonts w:ascii="Calibri Light" w:hAnsi="Calibri Light"/>
        </w:rPr>
        <w:t xml:space="preserve">megnevezése: Bácsalmás Város Önkormányzatának Képviselő-testülete  </w:t>
      </w:r>
    </w:p>
    <w:p w14:paraId="7E994B81" w14:textId="77777777" w:rsidR="00B11F29" w:rsidRPr="003276A8" w:rsidRDefault="00B11F29" w:rsidP="00B11F29">
      <w:pPr>
        <w:pStyle w:val="Listaszerbekezds"/>
        <w:numPr>
          <w:ilvl w:val="2"/>
          <w:numId w:val="9"/>
        </w:numPr>
        <w:tabs>
          <w:tab w:val="left" w:leader="dot" w:pos="9072"/>
        </w:tabs>
        <w:spacing w:before="80"/>
        <w:ind w:left="1225" w:hanging="658"/>
        <w:contextualSpacing w:val="0"/>
        <w:jc w:val="both"/>
        <w:rPr>
          <w:rFonts w:ascii="Calibri Light" w:hAnsi="Calibri Light"/>
        </w:rPr>
      </w:pPr>
      <w:r w:rsidRPr="003276A8">
        <w:rPr>
          <w:rFonts w:ascii="Calibri Light" w:hAnsi="Calibri Light"/>
        </w:rPr>
        <w:t>székhelye: 6430 Bácsalmás, Gróf Teleki József utca 4-8.</w:t>
      </w:r>
    </w:p>
    <w:p w14:paraId="59F29141" w14:textId="77777777" w:rsidR="00B11F29" w:rsidRPr="003276A8" w:rsidRDefault="00B11F29" w:rsidP="00B11F29">
      <w:pPr>
        <w:pStyle w:val="Listaszerbekezds"/>
        <w:numPr>
          <w:ilvl w:val="1"/>
          <w:numId w:val="9"/>
        </w:numPr>
        <w:tabs>
          <w:tab w:val="left" w:leader="dot" w:pos="9072"/>
        </w:tabs>
        <w:spacing w:before="240"/>
        <w:ind w:left="567" w:hanging="567"/>
        <w:contextualSpacing w:val="0"/>
        <w:jc w:val="both"/>
        <w:rPr>
          <w:rFonts w:ascii="Calibri Light" w:hAnsi="Calibri Light"/>
        </w:rPr>
      </w:pPr>
      <w:r w:rsidRPr="003276A8">
        <w:rPr>
          <w:rFonts w:ascii="Calibri Light" w:hAnsi="Calibri Light"/>
        </w:rPr>
        <w:t>A költségvetési szerv fenntartójának</w:t>
      </w:r>
    </w:p>
    <w:p w14:paraId="49BB56BC" w14:textId="77777777" w:rsidR="00B11F29" w:rsidRPr="003276A8" w:rsidRDefault="00B11F29" w:rsidP="00B11F29">
      <w:pPr>
        <w:pStyle w:val="Listaszerbekezds"/>
        <w:numPr>
          <w:ilvl w:val="2"/>
          <w:numId w:val="9"/>
        </w:numPr>
        <w:tabs>
          <w:tab w:val="left" w:leader="dot" w:pos="9072"/>
        </w:tabs>
        <w:spacing w:before="80"/>
        <w:ind w:left="1225" w:hanging="658"/>
        <w:contextualSpacing w:val="0"/>
        <w:jc w:val="both"/>
        <w:rPr>
          <w:rFonts w:ascii="Calibri Light" w:hAnsi="Calibri Light"/>
        </w:rPr>
      </w:pPr>
      <w:r w:rsidRPr="003276A8">
        <w:rPr>
          <w:rFonts w:ascii="Calibri Light" w:hAnsi="Calibri Light"/>
        </w:rPr>
        <w:t xml:space="preserve"> megnevezése: Bácsalmás Város Önkormányzatának Képviselő-testülete </w:t>
      </w:r>
    </w:p>
    <w:p w14:paraId="32FB4842" w14:textId="77777777" w:rsidR="00B11F29" w:rsidRPr="003276A8" w:rsidRDefault="00B11F29" w:rsidP="00B11F29">
      <w:pPr>
        <w:pStyle w:val="Listaszerbekezds"/>
        <w:numPr>
          <w:ilvl w:val="2"/>
          <w:numId w:val="9"/>
        </w:numPr>
        <w:tabs>
          <w:tab w:val="left" w:leader="dot" w:pos="9072"/>
        </w:tabs>
        <w:spacing w:before="80"/>
        <w:ind w:left="1225" w:hanging="658"/>
        <w:contextualSpacing w:val="0"/>
        <w:jc w:val="both"/>
        <w:rPr>
          <w:rFonts w:ascii="Calibri Light" w:hAnsi="Calibri Light"/>
        </w:rPr>
      </w:pPr>
      <w:r w:rsidRPr="003276A8">
        <w:rPr>
          <w:rFonts w:ascii="Calibri Light" w:hAnsi="Calibri Light"/>
        </w:rPr>
        <w:t>székhelye: 6430 Bácsalmás, Gróf Teleki József utca 4-8.</w:t>
      </w:r>
    </w:p>
    <w:p w14:paraId="6D0FDD45" w14:textId="77777777" w:rsidR="00B11F29" w:rsidRPr="003276A8" w:rsidRDefault="00B11F29" w:rsidP="00B11F29">
      <w:pPr>
        <w:pStyle w:val="Listaszerbekezds"/>
        <w:numPr>
          <w:ilvl w:val="0"/>
          <w:numId w:val="9"/>
        </w:numPr>
        <w:tabs>
          <w:tab w:val="left" w:pos="709"/>
          <w:tab w:val="left" w:leader="dot" w:pos="9072"/>
        </w:tabs>
        <w:spacing w:before="720" w:after="480"/>
        <w:contextualSpacing w:val="0"/>
        <w:jc w:val="center"/>
        <w:rPr>
          <w:rFonts w:ascii="Calibri Light" w:hAnsi="Calibri Light"/>
          <w:b/>
          <w:sz w:val="28"/>
          <w:szCs w:val="24"/>
        </w:rPr>
      </w:pPr>
      <w:r w:rsidRPr="003276A8">
        <w:rPr>
          <w:rFonts w:ascii="Calibri Light" w:hAnsi="Calibri Light"/>
          <w:b/>
          <w:sz w:val="28"/>
          <w:szCs w:val="24"/>
        </w:rPr>
        <w:t>A költségvetési szerv tevékenysége</w:t>
      </w:r>
    </w:p>
    <w:p w14:paraId="14A8A358" w14:textId="77777777" w:rsidR="00B11F29" w:rsidRPr="003276A8" w:rsidRDefault="00B11F29" w:rsidP="00B11F29">
      <w:pPr>
        <w:pStyle w:val="Listaszerbekezds"/>
        <w:numPr>
          <w:ilvl w:val="1"/>
          <w:numId w:val="9"/>
        </w:numPr>
        <w:tabs>
          <w:tab w:val="left" w:leader="dot" w:pos="9072"/>
        </w:tabs>
        <w:spacing w:before="240"/>
        <w:ind w:left="567" w:hanging="567"/>
        <w:contextualSpacing w:val="0"/>
        <w:jc w:val="both"/>
        <w:rPr>
          <w:rFonts w:ascii="Calibri Light" w:hAnsi="Calibri Light"/>
        </w:rPr>
      </w:pPr>
      <w:r w:rsidRPr="003276A8">
        <w:rPr>
          <w:rFonts w:ascii="Calibri Light" w:hAnsi="Calibri Light"/>
        </w:rPr>
        <w:t>A költségvetési szerv közfeladata: Szociális, gyermek- és ifjúságvédelmi feladatok, étkeztetés</w:t>
      </w:r>
    </w:p>
    <w:p w14:paraId="248F2370" w14:textId="77777777" w:rsidR="00B11F29" w:rsidRPr="003276A8" w:rsidRDefault="00B11F29" w:rsidP="00B11F29">
      <w:pPr>
        <w:pStyle w:val="Listaszerbekezds"/>
        <w:numPr>
          <w:ilvl w:val="1"/>
          <w:numId w:val="9"/>
        </w:numPr>
        <w:tabs>
          <w:tab w:val="left" w:leader="dot" w:pos="9072"/>
        </w:tabs>
        <w:spacing w:before="240" w:after="120"/>
        <w:ind w:left="567" w:hanging="567"/>
        <w:contextualSpacing w:val="0"/>
        <w:jc w:val="both"/>
        <w:rPr>
          <w:rFonts w:ascii="Calibri Light" w:hAnsi="Calibri Light"/>
        </w:rPr>
      </w:pPr>
      <w:bookmarkStart w:id="7" w:name="_Hlk192518459"/>
      <w:r w:rsidRPr="003276A8">
        <w:rPr>
          <w:rFonts w:ascii="Calibri Light" w:hAnsi="Calibri Light"/>
        </w:rPr>
        <w:t>A költségvetési szerv főtevékenységének államháztartási szakágazati besorolása: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
        <w:gridCol w:w="2280"/>
        <w:gridCol w:w="6386"/>
      </w:tblGrid>
      <w:tr w:rsidR="00B11F29" w:rsidRPr="00C57881" w14:paraId="5F71B80C" w14:textId="77777777" w:rsidTr="00284ADE">
        <w:trPr>
          <w:jc w:val="center"/>
        </w:trPr>
        <w:tc>
          <w:tcPr>
            <w:tcW w:w="363" w:type="pct"/>
            <w:vAlign w:val="center"/>
          </w:tcPr>
          <w:p w14:paraId="224F4992" w14:textId="77777777" w:rsidR="00B11F29" w:rsidRPr="00E13EE9" w:rsidRDefault="00B11F29" w:rsidP="00284ADE">
            <w:pPr>
              <w:tabs>
                <w:tab w:val="left" w:leader="dot" w:pos="9072"/>
              </w:tabs>
              <w:spacing w:before="80"/>
              <w:jc w:val="center"/>
              <w:rPr>
                <w:rFonts w:ascii="Calibri Light" w:hAnsi="Calibri Light"/>
              </w:rPr>
            </w:pPr>
          </w:p>
        </w:tc>
        <w:tc>
          <w:tcPr>
            <w:tcW w:w="1220" w:type="pct"/>
            <w:vAlign w:val="center"/>
          </w:tcPr>
          <w:p w14:paraId="56C61D43"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szakágazat száma</w:t>
            </w:r>
          </w:p>
        </w:tc>
        <w:tc>
          <w:tcPr>
            <w:tcW w:w="3416" w:type="pct"/>
            <w:vAlign w:val="center"/>
          </w:tcPr>
          <w:p w14:paraId="095D682A"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szakágazat megnevezése</w:t>
            </w:r>
          </w:p>
        </w:tc>
      </w:tr>
      <w:tr w:rsidR="00B11F29" w:rsidRPr="00C57881" w14:paraId="15884DDD" w14:textId="77777777" w:rsidTr="00284ADE">
        <w:trPr>
          <w:jc w:val="center"/>
        </w:trPr>
        <w:tc>
          <w:tcPr>
            <w:tcW w:w="363" w:type="pct"/>
            <w:vAlign w:val="center"/>
          </w:tcPr>
          <w:p w14:paraId="28AE8551" w14:textId="77777777" w:rsidR="00B11F29" w:rsidRPr="00E13EE9" w:rsidRDefault="00B11F29" w:rsidP="00284ADE">
            <w:pPr>
              <w:tabs>
                <w:tab w:val="left" w:leader="dot" w:pos="9072"/>
              </w:tabs>
              <w:spacing w:before="80"/>
              <w:jc w:val="center"/>
              <w:rPr>
                <w:rFonts w:ascii="Calibri Light" w:hAnsi="Calibri Light"/>
              </w:rPr>
            </w:pPr>
            <w:r w:rsidRPr="00E13EE9">
              <w:rPr>
                <w:rFonts w:ascii="Calibri Light" w:hAnsi="Calibri Light"/>
              </w:rPr>
              <w:t>1</w:t>
            </w:r>
          </w:p>
        </w:tc>
        <w:tc>
          <w:tcPr>
            <w:tcW w:w="1220" w:type="pct"/>
            <w:vAlign w:val="center"/>
          </w:tcPr>
          <w:p w14:paraId="4A3D4FEA"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889900</w:t>
            </w:r>
          </w:p>
        </w:tc>
        <w:tc>
          <w:tcPr>
            <w:tcW w:w="3416" w:type="pct"/>
            <w:vAlign w:val="center"/>
          </w:tcPr>
          <w:p w14:paraId="2D2F9588" w14:textId="77777777" w:rsidR="00B11F29" w:rsidRPr="00E13EE9" w:rsidRDefault="00B11F29" w:rsidP="00284ADE">
            <w:pPr>
              <w:tabs>
                <w:tab w:val="left" w:leader="dot" w:pos="9072"/>
              </w:tabs>
              <w:spacing w:before="80"/>
              <w:rPr>
                <w:rFonts w:ascii="Calibri Light" w:hAnsi="Calibri Light"/>
              </w:rPr>
            </w:pPr>
            <w:proofErr w:type="spellStart"/>
            <w:r w:rsidRPr="00E13EE9">
              <w:rPr>
                <w:rFonts w:ascii="Calibri Light" w:hAnsi="Calibri Light"/>
              </w:rPr>
              <w:t>M.n.s</w:t>
            </w:r>
            <w:proofErr w:type="spellEnd"/>
            <w:r w:rsidRPr="00E13EE9">
              <w:rPr>
                <w:rFonts w:ascii="Calibri Light" w:hAnsi="Calibri Light"/>
              </w:rPr>
              <w:t>. egyéb szociális ellátás bentlakás nélkül</w:t>
            </w:r>
          </w:p>
        </w:tc>
      </w:tr>
    </w:tbl>
    <w:bookmarkEnd w:id="7"/>
    <w:p w14:paraId="291FC764" w14:textId="77777777" w:rsidR="00B11F29" w:rsidRPr="003276A8" w:rsidRDefault="00B11F29" w:rsidP="00B11F29">
      <w:pPr>
        <w:pStyle w:val="Listaszerbekezds"/>
        <w:numPr>
          <w:ilvl w:val="1"/>
          <w:numId w:val="9"/>
        </w:numPr>
        <w:tabs>
          <w:tab w:val="left" w:leader="dot" w:pos="9072"/>
        </w:tabs>
        <w:spacing w:before="240"/>
        <w:ind w:left="567" w:hanging="567"/>
        <w:contextualSpacing w:val="0"/>
        <w:jc w:val="both"/>
        <w:rPr>
          <w:rFonts w:ascii="Calibri Light" w:hAnsi="Calibri Light"/>
        </w:rPr>
      </w:pPr>
      <w:r w:rsidRPr="003276A8">
        <w:rPr>
          <w:rFonts w:ascii="Calibri Light" w:hAnsi="Calibri Light"/>
        </w:rPr>
        <w:t xml:space="preserve">A költségvetési szerv alaptevékenysége: Szociális, gyermek- és ifjúságvédelem, étkeztetés, házi segítségnyújtás, tanyagondnoki szolgálat, idősek nappali ellátása, támogató szolgálat, család- és gyermekjóléti szolgálat, család- és gyermekjóléti központ </w:t>
      </w:r>
    </w:p>
    <w:p w14:paraId="43311255" w14:textId="77777777" w:rsidR="00B11F29" w:rsidRPr="003276A8" w:rsidRDefault="00B11F29" w:rsidP="00B11F29">
      <w:pPr>
        <w:pStyle w:val="Listaszerbekezds"/>
        <w:numPr>
          <w:ilvl w:val="1"/>
          <w:numId w:val="9"/>
        </w:numPr>
        <w:tabs>
          <w:tab w:val="left" w:leader="dot" w:pos="9072"/>
          <w:tab w:val="left" w:leader="dot" w:pos="16443"/>
        </w:tabs>
        <w:spacing w:before="240"/>
        <w:ind w:left="426"/>
        <w:contextualSpacing w:val="0"/>
        <w:jc w:val="both"/>
        <w:rPr>
          <w:rFonts w:ascii="Calibri Light" w:hAnsi="Calibri Light"/>
        </w:rPr>
      </w:pPr>
      <w:bookmarkStart w:id="8" w:name="_Hlk192518672"/>
      <w:r w:rsidRPr="003276A8">
        <w:rPr>
          <w:rFonts w:ascii="Calibri Light" w:hAnsi="Calibri Light"/>
        </w:rPr>
        <w:t>A költségvetési szerv alaptevékenységének kormányzati funkció szerinti megjelölése: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
        <w:gridCol w:w="1996"/>
        <w:gridCol w:w="6811"/>
      </w:tblGrid>
      <w:tr w:rsidR="00B11F29" w:rsidRPr="00B650C1" w14:paraId="62421CBE" w14:textId="77777777" w:rsidTr="00284ADE">
        <w:tc>
          <w:tcPr>
            <w:tcW w:w="288" w:type="pct"/>
            <w:vAlign w:val="center"/>
          </w:tcPr>
          <w:p w14:paraId="4C9919E6" w14:textId="77777777" w:rsidR="00B11F29" w:rsidRPr="00E13EE9" w:rsidRDefault="00B11F29" w:rsidP="00284ADE">
            <w:pPr>
              <w:tabs>
                <w:tab w:val="left" w:leader="dot" w:pos="9072"/>
                <w:tab w:val="left" w:leader="dot" w:pos="16443"/>
              </w:tabs>
              <w:spacing w:before="80"/>
              <w:jc w:val="center"/>
              <w:rPr>
                <w:rFonts w:ascii="Calibri Light" w:hAnsi="Calibri Light"/>
              </w:rPr>
            </w:pPr>
          </w:p>
        </w:tc>
        <w:tc>
          <w:tcPr>
            <w:tcW w:w="1068" w:type="pct"/>
          </w:tcPr>
          <w:p w14:paraId="28837049" w14:textId="77777777" w:rsidR="00B11F29" w:rsidRPr="00E13EE9" w:rsidRDefault="00B11F29" w:rsidP="00284ADE">
            <w:pPr>
              <w:tabs>
                <w:tab w:val="left" w:leader="dot" w:pos="9072"/>
                <w:tab w:val="left" w:leader="dot" w:pos="16443"/>
              </w:tabs>
              <w:spacing w:before="80"/>
              <w:rPr>
                <w:rFonts w:ascii="Calibri Light" w:hAnsi="Calibri Light"/>
              </w:rPr>
            </w:pPr>
            <w:r w:rsidRPr="00E13EE9">
              <w:rPr>
                <w:rFonts w:ascii="Calibri Light" w:hAnsi="Calibri Light"/>
              </w:rPr>
              <w:t>kormányzati funkciószám</w:t>
            </w:r>
          </w:p>
        </w:tc>
        <w:tc>
          <w:tcPr>
            <w:tcW w:w="3644" w:type="pct"/>
          </w:tcPr>
          <w:p w14:paraId="5577714B" w14:textId="77777777" w:rsidR="00B11F29" w:rsidRPr="00E13EE9" w:rsidRDefault="00B11F29" w:rsidP="00284ADE">
            <w:pPr>
              <w:tabs>
                <w:tab w:val="left" w:leader="dot" w:pos="9072"/>
                <w:tab w:val="left" w:leader="dot" w:pos="16443"/>
              </w:tabs>
              <w:spacing w:before="80"/>
              <w:rPr>
                <w:rFonts w:ascii="Calibri Light" w:hAnsi="Calibri Light"/>
              </w:rPr>
            </w:pPr>
            <w:r w:rsidRPr="00E13EE9">
              <w:rPr>
                <w:rFonts w:ascii="Calibri Light" w:hAnsi="Calibri Light"/>
              </w:rPr>
              <w:t>kormányzati funkció megnevezése</w:t>
            </w:r>
          </w:p>
        </w:tc>
      </w:tr>
      <w:tr w:rsidR="00B11F29" w:rsidRPr="00B650C1" w14:paraId="09062CA7" w14:textId="77777777" w:rsidTr="00284ADE">
        <w:tc>
          <w:tcPr>
            <w:tcW w:w="288" w:type="pct"/>
            <w:vAlign w:val="center"/>
          </w:tcPr>
          <w:p w14:paraId="1D557E57"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1</w:t>
            </w:r>
          </w:p>
        </w:tc>
        <w:tc>
          <w:tcPr>
            <w:tcW w:w="1068" w:type="pct"/>
          </w:tcPr>
          <w:p w14:paraId="73DC96DC"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013390</w:t>
            </w:r>
          </w:p>
        </w:tc>
        <w:tc>
          <w:tcPr>
            <w:tcW w:w="3644" w:type="pct"/>
          </w:tcPr>
          <w:p w14:paraId="70946C28"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Egyéb kiegészítő szolgáltatások</w:t>
            </w:r>
          </w:p>
        </w:tc>
      </w:tr>
      <w:tr w:rsidR="00B11F29" w:rsidRPr="00B650C1" w14:paraId="7ABA0D03" w14:textId="77777777" w:rsidTr="00284ADE">
        <w:tc>
          <w:tcPr>
            <w:tcW w:w="288" w:type="pct"/>
            <w:vAlign w:val="center"/>
          </w:tcPr>
          <w:p w14:paraId="4CEBA85B"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2</w:t>
            </w:r>
          </w:p>
        </w:tc>
        <w:tc>
          <w:tcPr>
            <w:tcW w:w="1068" w:type="pct"/>
          </w:tcPr>
          <w:p w14:paraId="07A692EA" w14:textId="77777777" w:rsidR="00B11F29" w:rsidRPr="00E13EE9" w:rsidRDefault="00B11F29" w:rsidP="00284ADE">
            <w:pPr>
              <w:tabs>
                <w:tab w:val="left" w:leader="dot" w:pos="9072"/>
                <w:tab w:val="left" w:leader="dot" w:pos="16443"/>
              </w:tabs>
              <w:spacing w:before="80"/>
              <w:rPr>
                <w:rFonts w:ascii="Calibri Light" w:hAnsi="Calibri Light"/>
              </w:rPr>
            </w:pPr>
            <w:r w:rsidRPr="00E13EE9">
              <w:rPr>
                <w:rFonts w:ascii="Calibri Light" w:hAnsi="Calibri Light"/>
                <w:bCs/>
              </w:rPr>
              <w:t>041233</w:t>
            </w:r>
          </w:p>
        </w:tc>
        <w:tc>
          <w:tcPr>
            <w:tcW w:w="3644" w:type="pct"/>
          </w:tcPr>
          <w:p w14:paraId="1C5EC50C" w14:textId="77777777" w:rsidR="00B11F29" w:rsidRPr="00E13EE9" w:rsidRDefault="00B11F29" w:rsidP="00284ADE">
            <w:pPr>
              <w:tabs>
                <w:tab w:val="left" w:leader="dot" w:pos="9072"/>
                <w:tab w:val="left" w:leader="dot" w:pos="16443"/>
              </w:tabs>
              <w:spacing w:before="80"/>
              <w:rPr>
                <w:rFonts w:ascii="Calibri Light" w:hAnsi="Calibri Light"/>
              </w:rPr>
            </w:pPr>
            <w:r w:rsidRPr="00E13EE9">
              <w:rPr>
                <w:rFonts w:ascii="Calibri Light" w:hAnsi="Calibri Light"/>
                <w:bCs/>
              </w:rPr>
              <w:t>Hosszabb időtartamú közfoglalkoztatás</w:t>
            </w:r>
          </w:p>
        </w:tc>
      </w:tr>
      <w:tr w:rsidR="00B11F29" w:rsidRPr="00B650C1" w14:paraId="60FDA97B" w14:textId="77777777" w:rsidTr="00284ADE">
        <w:tc>
          <w:tcPr>
            <w:tcW w:w="288" w:type="pct"/>
            <w:vAlign w:val="center"/>
          </w:tcPr>
          <w:p w14:paraId="4E921A02"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3</w:t>
            </w:r>
          </w:p>
        </w:tc>
        <w:tc>
          <w:tcPr>
            <w:tcW w:w="1068" w:type="pct"/>
          </w:tcPr>
          <w:p w14:paraId="55FCAA8C"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096015</w:t>
            </w:r>
          </w:p>
        </w:tc>
        <w:tc>
          <w:tcPr>
            <w:tcW w:w="3644" w:type="pct"/>
          </w:tcPr>
          <w:p w14:paraId="5927A54F"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Gyermekétkeztetés köznevelési intézményben</w:t>
            </w:r>
          </w:p>
        </w:tc>
      </w:tr>
      <w:tr w:rsidR="00B11F29" w:rsidRPr="00B650C1" w14:paraId="003FC35A" w14:textId="77777777" w:rsidTr="00284ADE">
        <w:tc>
          <w:tcPr>
            <w:tcW w:w="288" w:type="pct"/>
            <w:vAlign w:val="center"/>
          </w:tcPr>
          <w:p w14:paraId="7E5BAF18"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4</w:t>
            </w:r>
          </w:p>
        </w:tc>
        <w:tc>
          <w:tcPr>
            <w:tcW w:w="1068" w:type="pct"/>
          </w:tcPr>
          <w:p w14:paraId="1E591CA3"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096025</w:t>
            </w:r>
          </w:p>
        </w:tc>
        <w:tc>
          <w:tcPr>
            <w:tcW w:w="3644" w:type="pct"/>
          </w:tcPr>
          <w:p w14:paraId="5BAC68DD"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Munkahelyi étkeztetés köznevelési intézményben</w:t>
            </w:r>
          </w:p>
        </w:tc>
      </w:tr>
      <w:tr w:rsidR="00B11F29" w:rsidRPr="00B650C1" w14:paraId="2DD91CDC" w14:textId="77777777" w:rsidTr="00284ADE">
        <w:tc>
          <w:tcPr>
            <w:tcW w:w="288" w:type="pct"/>
            <w:vAlign w:val="center"/>
          </w:tcPr>
          <w:p w14:paraId="2935F7BD"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5</w:t>
            </w:r>
          </w:p>
        </w:tc>
        <w:tc>
          <w:tcPr>
            <w:tcW w:w="1068" w:type="pct"/>
          </w:tcPr>
          <w:p w14:paraId="166DCF4D" w14:textId="77777777" w:rsidR="00B11F29" w:rsidRPr="00E13EE9" w:rsidRDefault="00B11F29" w:rsidP="00284ADE">
            <w:pPr>
              <w:tabs>
                <w:tab w:val="left" w:leader="dot" w:pos="9072"/>
                <w:tab w:val="left" w:leader="dot" w:pos="16443"/>
              </w:tabs>
              <w:spacing w:before="80"/>
              <w:rPr>
                <w:rFonts w:ascii="Calibri Light" w:hAnsi="Calibri Light"/>
              </w:rPr>
            </w:pPr>
            <w:r w:rsidRPr="00E13EE9">
              <w:rPr>
                <w:rFonts w:ascii="Calibri Light" w:hAnsi="Calibri Light"/>
                <w:bCs/>
              </w:rPr>
              <w:t>101222</w:t>
            </w:r>
          </w:p>
        </w:tc>
        <w:tc>
          <w:tcPr>
            <w:tcW w:w="3644" w:type="pct"/>
          </w:tcPr>
          <w:p w14:paraId="0DB68355" w14:textId="77777777" w:rsidR="00B11F29" w:rsidRPr="00E13EE9" w:rsidRDefault="00B11F29" w:rsidP="00284ADE">
            <w:pPr>
              <w:tabs>
                <w:tab w:val="left" w:leader="dot" w:pos="9072"/>
                <w:tab w:val="left" w:leader="dot" w:pos="16443"/>
              </w:tabs>
              <w:spacing w:before="80"/>
              <w:rPr>
                <w:rFonts w:ascii="Calibri Light" w:hAnsi="Calibri Light"/>
              </w:rPr>
            </w:pPr>
            <w:r w:rsidRPr="00E13EE9">
              <w:rPr>
                <w:rFonts w:ascii="Calibri Light" w:hAnsi="Calibri Light"/>
                <w:bCs/>
              </w:rPr>
              <w:t>Támogató szolgáltatás fogyatékos személyek részére</w:t>
            </w:r>
          </w:p>
        </w:tc>
      </w:tr>
      <w:tr w:rsidR="00B11F29" w:rsidRPr="00B650C1" w14:paraId="6FAA5FF7" w14:textId="77777777" w:rsidTr="00284ADE">
        <w:tc>
          <w:tcPr>
            <w:tcW w:w="288" w:type="pct"/>
            <w:vAlign w:val="center"/>
          </w:tcPr>
          <w:p w14:paraId="7D34FA9C"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6</w:t>
            </w:r>
          </w:p>
        </w:tc>
        <w:tc>
          <w:tcPr>
            <w:tcW w:w="1068" w:type="pct"/>
          </w:tcPr>
          <w:p w14:paraId="747F38F1"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102031</w:t>
            </w:r>
          </w:p>
        </w:tc>
        <w:tc>
          <w:tcPr>
            <w:tcW w:w="3644" w:type="pct"/>
          </w:tcPr>
          <w:p w14:paraId="4FB86292"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Idősek nappali ellátása</w:t>
            </w:r>
          </w:p>
        </w:tc>
      </w:tr>
      <w:tr w:rsidR="00B11F29" w:rsidRPr="00B650C1" w14:paraId="28B657A8" w14:textId="77777777" w:rsidTr="00284ADE">
        <w:tc>
          <w:tcPr>
            <w:tcW w:w="288" w:type="pct"/>
            <w:vAlign w:val="center"/>
          </w:tcPr>
          <w:p w14:paraId="76307A44"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7</w:t>
            </w:r>
          </w:p>
        </w:tc>
        <w:tc>
          <w:tcPr>
            <w:tcW w:w="1068" w:type="pct"/>
          </w:tcPr>
          <w:p w14:paraId="3CCF8681"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104037</w:t>
            </w:r>
          </w:p>
        </w:tc>
        <w:tc>
          <w:tcPr>
            <w:tcW w:w="3644" w:type="pct"/>
          </w:tcPr>
          <w:p w14:paraId="0067C9D3"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Intézményen kívüli gyermekétkeztetés</w:t>
            </w:r>
          </w:p>
        </w:tc>
      </w:tr>
      <w:tr w:rsidR="00B11F29" w:rsidRPr="00B650C1" w14:paraId="2A15063B" w14:textId="77777777" w:rsidTr="00284ADE">
        <w:tc>
          <w:tcPr>
            <w:tcW w:w="288" w:type="pct"/>
            <w:vAlign w:val="center"/>
          </w:tcPr>
          <w:p w14:paraId="764D7DC1"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8</w:t>
            </w:r>
          </w:p>
        </w:tc>
        <w:tc>
          <w:tcPr>
            <w:tcW w:w="1068" w:type="pct"/>
          </w:tcPr>
          <w:p w14:paraId="15DE4668"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104042</w:t>
            </w:r>
          </w:p>
        </w:tc>
        <w:tc>
          <w:tcPr>
            <w:tcW w:w="3644" w:type="pct"/>
          </w:tcPr>
          <w:p w14:paraId="0B3FCFD6"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 xml:space="preserve"> Család és gyermekjóléti szolgáltatások</w:t>
            </w:r>
          </w:p>
        </w:tc>
      </w:tr>
      <w:tr w:rsidR="00B11F29" w:rsidRPr="00B650C1" w14:paraId="25CECE6C" w14:textId="77777777" w:rsidTr="00284ADE">
        <w:tc>
          <w:tcPr>
            <w:tcW w:w="288" w:type="pct"/>
            <w:vAlign w:val="center"/>
          </w:tcPr>
          <w:p w14:paraId="039CD5D6"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9</w:t>
            </w:r>
          </w:p>
        </w:tc>
        <w:tc>
          <w:tcPr>
            <w:tcW w:w="1068" w:type="pct"/>
          </w:tcPr>
          <w:p w14:paraId="32C42266"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104043</w:t>
            </w:r>
          </w:p>
        </w:tc>
        <w:tc>
          <w:tcPr>
            <w:tcW w:w="3644" w:type="pct"/>
          </w:tcPr>
          <w:p w14:paraId="29686A9D"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 xml:space="preserve">Család és gyermekjóléti központ </w:t>
            </w:r>
          </w:p>
        </w:tc>
      </w:tr>
      <w:tr w:rsidR="00B11F29" w:rsidRPr="00B650C1" w14:paraId="75FDFBD6" w14:textId="77777777" w:rsidTr="00284ADE">
        <w:tc>
          <w:tcPr>
            <w:tcW w:w="288" w:type="pct"/>
            <w:vAlign w:val="center"/>
          </w:tcPr>
          <w:p w14:paraId="09D1C05B"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10</w:t>
            </w:r>
          </w:p>
        </w:tc>
        <w:tc>
          <w:tcPr>
            <w:tcW w:w="1068" w:type="pct"/>
          </w:tcPr>
          <w:p w14:paraId="4ECD2299"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104060</w:t>
            </w:r>
          </w:p>
        </w:tc>
        <w:tc>
          <w:tcPr>
            <w:tcW w:w="3644" w:type="pct"/>
          </w:tcPr>
          <w:p w14:paraId="2EB5229F"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A gyermekek, fiatalok és családok életminőségét javító programok (kivéve: tanoda)</w:t>
            </w:r>
          </w:p>
        </w:tc>
      </w:tr>
      <w:tr w:rsidR="00B11F29" w:rsidRPr="00B650C1" w14:paraId="37A9CE62" w14:textId="77777777" w:rsidTr="00284ADE">
        <w:tc>
          <w:tcPr>
            <w:tcW w:w="288" w:type="pct"/>
            <w:vAlign w:val="center"/>
          </w:tcPr>
          <w:p w14:paraId="2BB324EC"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11</w:t>
            </w:r>
          </w:p>
        </w:tc>
        <w:tc>
          <w:tcPr>
            <w:tcW w:w="1068" w:type="pct"/>
          </w:tcPr>
          <w:p w14:paraId="129C4608"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104070</w:t>
            </w:r>
          </w:p>
        </w:tc>
        <w:tc>
          <w:tcPr>
            <w:tcW w:w="3644" w:type="pct"/>
          </w:tcPr>
          <w:p w14:paraId="103761A6"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A gyermeki jogok érvényre juttatásával összefüggő feladatok</w:t>
            </w:r>
          </w:p>
        </w:tc>
      </w:tr>
      <w:tr w:rsidR="00B11F29" w:rsidRPr="00B650C1" w14:paraId="4DDD4E2C" w14:textId="77777777" w:rsidTr="00284ADE">
        <w:tc>
          <w:tcPr>
            <w:tcW w:w="288" w:type="pct"/>
            <w:vAlign w:val="center"/>
          </w:tcPr>
          <w:p w14:paraId="085F5E78"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12</w:t>
            </w:r>
          </w:p>
        </w:tc>
        <w:tc>
          <w:tcPr>
            <w:tcW w:w="1068" w:type="pct"/>
          </w:tcPr>
          <w:p w14:paraId="4DB7E567"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107051</w:t>
            </w:r>
          </w:p>
        </w:tc>
        <w:tc>
          <w:tcPr>
            <w:tcW w:w="3644" w:type="pct"/>
          </w:tcPr>
          <w:p w14:paraId="22E88905"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Szociális étkeztetés szociális konyhán</w:t>
            </w:r>
          </w:p>
        </w:tc>
      </w:tr>
      <w:tr w:rsidR="00B11F29" w:rsidRPr="00B650C1" w14:paraId="79EB18AC" w14:textId="77777777" w:rsidTr="00284ADE">
        <w:tc>
          <w:tcPr>
            <w:tcW w:w="288" w:type="pct"/>
            <w:vAlign w:val="center"/>
          </w:tcPr>
          <w:p w14:paraId="3E0CC128"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13</w:t>
            </w:r>
          </w:p>
        </w:tc>
        <w:tc>
          <w:tcPr>
            <w:tcW w:w="1068" w:type="pct"/>
          </w:tcPr>
          <w:p w14:paraId="0A5AE6D6"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107052</w:t>
            </w:r>
          </w:p>
        </w:tc>
        <w:tc>
          <w:tcPr>
            <w:tcW w:w="3644" w:type="pct"/>
          </w:tcPr>
          <w:p w14:paraId="5C566845" w14:textId="77777777" w:rsidR="00B11F29" w:rsidRPr="00E13EE9" w:rsidRDefault="00B11F29" w:rsidP="00284ADE">
            <w:pPr>
              <w:tabs>
                <w:tab w:val="left" w:leader="dot" w:pos="9072"/>
                <w:tab w:val="left" w:leader="dot" w:pos="16443"/>
              </w:tabs>
              <w:spacing w:before="80"/>
              <w:rPr>
                <w:rFonts w:ascii="Calibri Light" w:hAnsi="Calibri Light"/>
                <w:bCs/>
              </w:rPr>
            </w:pPr>
            <w:r w:rsidRPr="00E13EE9">
              <w:rPr>
                <w:rFonts w:ascii="Calibri Light" w:hAnsi="Calibri Light"/>
                <w:bCs/>
              </w:rPr>
              <w:t>Házi segítségnyújtás</w:t>
            </w:r>
          </w:p>
        </w:tc>
      </w:tr>
      <w:tr w:rsidR="00B11F29" w:rsidRPr="00B650C1" w14:paraId="5B40647D" w14:textId="77777777" w:rsidTr="00284ADE">
        <w:tc>
          <w:tcPr>
            <w:tcW w:w="288" w:type="pct"/>
            <w:vAlign w:val="center"/>
          </w:tcPr>
          <w:p w14:paraId="4B1E771E"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14</w:t>
            </w:r>
          </w:p>
        </w:tc>
        <w:tc>
          <w:tcPr>
            <w:tcW w:w="1068" w:type="pct"/>
          </w:tcPr>
          <w:p w14:paraId="6ACCA4D2" w14:textId="77777777" w:rsidR="00B11F29" w:rsidRPr="00E13EE9" w:rsidRDefault="00B11F29" w:rsidP="00284ADE">
            <w:pPr>
              <w:tabs>
                <w:tab w:val="left" w:leader="dot" w:pos="9072"/>
                <w:tab w:val="left" w:leader="dot" w:pos="16443"/>
              </w:tabs>
              <w:spacing w:before="80"/>
              <w:rPr>
                <w:rFonts w:ascii="Calibri Light" w:hAnsi="Calibri Light"/>
              </w:rPr>
            </w:pPr>
            <w:r w:rsidRPr="00E13EE9">
              <w:rPr>
                <w:rFonts w:ascii="Calibri Light" w:hAnsi="Calibri Light"/>
              </w:rPr>
              <w:t>107055</w:t>
            </w:r>
          </w:p>
        </w:tc>
        <w:tc>
          <w:tcPr>
            <w:tcW w:w="3644" w:type="pct"/>
          </w:tcPr>
          <w:p w14:paraId="47DBEDD8" w14:textId="77777777" w:rsidR="00B11F29" w:rsidRPr="00E13EE9" w:rsidRDefault="00B11F29" w:rsidP="00284ADE">
            <w:pPr>
              <w:rPr>
                <w:rFonts w:ascii="Calibri Light" w:hAnsi="Calibri Light"/>
              </w:rPr>
            </w:pPr>
            <w:r w:rsidRPr="00E13EE9">
              <w:rPr>
                <w:rFonts w:ascii="Calibri Light" w:hAnsi="Calibri Light"/>
              </w:rPr>
              <w:t>Falugondnoki, tanyagondnoki szolgáltatás</w:t>
            </w:r>
          </w:p>
        </w:tc>
      </w:tr>
      <w:tr w:rsidR="00B11F29" w:rsidRPr="00B650C1" w14:paraId="5AC4D7A8" w14:textId="77777777" w:rsidTr="00284ADE">
        <w:tc>
          <w:tcPr>
            <w:tcW w:w="288" w:type="pct"/>
            <w:vAlign w:val="center"/>
          </w:tcPr>
          <w:p w14:paraId="505BF443"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15</w:t>
            </w:r>
          </w:p>
        </w:tc>
        <w:tc>
          <w:tcPr>
            <w:tcW w:w="1068" w:type="pct"/>
          </w:tcPr>
          <w:p w14:paraId="72B69AE8" w14:textId="77777777" w:rsidR="00B11F29" w:rsidRPr="00E13EE9" w:rsidRDefault="00B11F29" w:rsidP="00284ADE">
            <w:pPr>
              <w:tabs>
                <w:tab w:val="left" w:leader="dot" w:pos="9072"/>
                <w:tab w:val="left" w:leader="dot" w:pos="16443"/>
              </w:tabs>
              <w:spacing w:before="80"/>
              <w:rPr>
                <w:rFonts w:ascii="Calibri Light" w:hAnsi="Calibri Light"/>
              </w:rPr>
            </w:pPr>
            <w:r w:rsidRPr="00E13EE9">
              <w:rPr>
                <w:rFonts w:ascii="Calibri Light" w:hAnsi="Calibri Light"/>
              </w:rPr>
              <w:t>107070</w:t>
            </w:r>
          </w:p>
        </w:tc>
        <w:tc>
          <w:tcPr>
            <w:tcW w:w="3644" w:type="pct"/>
          </w:tcPr>
          <w:p w14:paraId="6261BE0D" w14:textId="77777777" w:rsidR="00B11F29" w:rsidRPr="00E13EE9" w:rsidRDefault="00B11F29" w:rsidP="00284ADE">
            <w:pPr>
              <w:rPr>
                <w:rFonts w:ascii="Calibri Light" w:hAnsi="Calibri Light"/>
              </w:rPr>
            </w:pPr>
            <w:r w:rsidRPr="00E13EE9">
              <w:rPr>
                <w:rFonts w:ascii="Calibri Light" w:hAnsi="Calibri Light"/>
              </w:rPr>
              <w:t xml:space="preserve">Menekültek, befogadottak, </w:t>
            </w:r>
            <w:proofErr w:type="spellStart"/>
            <w:r w:rsidRPr="00E13EE9">
              <w:rPr>
                <w:rFonts w:ascii="Calibri Light" w:hAnsi="Calibri Light"/>
              </w:rPr>
              <w:t>oltalmazottak</w:t>
            </w:r>
            <w:proofErr w:type="spellEnd"/>
            <w:r w:rsidRPr="00E13EE9">
              <w:rPr>
                <w:rFonts w:ascii="Calibri Light" w:hAnsi="Calibri Light"/>
              </w:rPr>
              <w:t xml:space="preserve"> ideiglenes ellátása és támogatása</w:t>
            </w:r>
          </w:p>
        </w:tc>
      </w:tr>
      <w:tr w:rsidR="00B11F29" w:rsidRPr="00B650C1" w14:paraId="48755B5A" w14:textId="77777777" w:rsidTr="00284ADE">
        <w:tc>
          <w:tcPr>
            <w:tcW w:w="288" w:type="pct"/>
            <w:vAlign w:val="center"/>
          </w:tcPr>
          <w:p w14:paraId="4C922731"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16</w:t>
            </w:r>
          </w:p>
        </w:tc>
        <w:tc>
          <w:tcPr>
            <w:tcW w:w="1068" w:type="pct"/>
          </w:tcPr>
          <w:p w14:paraId="1DF65081" w14:textId="77777777" w:rsidR="00B11F29" w:rsidRPr="00E13EE9" w:rsidRDefault="00B11F29" w:rsidP="00284ADE">
            <w:pPr>
              <w:tabs>
                <w:tab w:val="left" w:leader="dot" w:pos="9072"/>
                <w:tab w:val="left" w:leader="dot" w:pos="16443"/>
              </w:tabs>
              <w:spacing w:before="80"/>
              <w:rPr>
                <w:rFonts w:ascii="Calibri Light" w:hAnsi="Calibri Light"/>
              </w:rPr>
            </w:pPr>
            <w:r w:rsidRPr="00E13EE9">
              <w:rPr>
                <w:rFonts w:ascii="Calibri Light" w:hAnsi="Calibri Light"/>
              </w:rPr>
              <w:t>107080</w:t>
            </w:r>
          </w:p>
        </w:tc>
        <w:tc>
          <w:tcPr>
            <w:tcW w:w="3644" w:type="pct"/>
          </w:tcPr>
          <w:p w14:paraId="0D7B2634" w14:textId="77777777" w:rsidR="00B11F29" w:rsidRPr="00E13EE9" w:rsidRDefault="00B11F29" w:rsidP="00284ADE">
            <w:pPr>
              <w:rPr>
                <w:rFonts w:ascii="Calibri Light" w:hAnsi="Calibri Light"/>
              </w:rPr>
            </w:pPr>
            <w:r w:rsidRPr="00E13EE9">
              <w:rPr>
                <w:rFonts w:ascii="Calibri Light" w:hAnsi="Calibri Light"/>
              </w:rPr>
              <w:t>Esélyegyenlőség elősegítését célzó tevékenységek és programok</w:t>
            </w:r>
          </w:p>
        </w:tc>
      </w:tr>
      <w:tr w:rsidR="00B11F29" w:rsidRPr="00B650C1" w14:paraId="3239BB3E" w14:textId="77777777" w:rsidTr="00284ADE">
        <w:tc>
          <w:tcPr>
            <w:tcW w:w="288" w:type="pct"/>
            <w:vAlign w:val="center"/>
          </w:tcPr>
          <w:p w14:paraId="593E69F4" w14:textId="77777777" w:rsidR="00B11F29" w:rsidRPr="00E13EE9" w:rsidRDefault="00B11F29" w:rsidP="00284ADE">
            <w:pPr>
              <w:tabs>
                <w:tab w:val="left" w:leader="dot" w:pos="9072"/>
                <w:tab w:val="left" w:leader="dot" w:pos="16443"/>
              </w:tabs>
              <w:spacing w:before="80"/>
              <w:jc w:val="center"/>
              <w:rPr>
                <w:rFonts w:ascii="Calibri Light" w:hAnsi="Calibri Light"/>
              </w:rPr>
            </w:pPr>
            <w:r w:rsidRPr="00E13EE9">
              <w:rPr>
                <w:rFonts w:ascii="Calibri Light" w:hAnsi="Calibri Light"/>
              </w:rPr>
              <w:t>17</w:t>
            </w:r>
          </w:p>
        </w:tc>
        <w:tc>
          <w:tcPr>
            <w:tcW w:w="1068" w:type="pct"/>
          </w:tcPr>
          <w:p w14:paraId="4A73A2D0" w14:textId="77777777" w:rsidR="00B11F29" w:rsidRPr="00E13EE9" w:rsidRDefault="00B11F29" w:rsidP="00284ADE">
            <w:pPr>
              <w:tabs>
                <w:tab w:val="left" w:leader="dot" w:pos="9072"/>
                <w:tab w:val="left" w:leader="dot" w:pos="16443"/>
              </w:tabs>
              <w:spacing w:before="80"/>
              <w:rPr>
                <w:rFonts w:ascii="Calibri Light" w:hAnsi="Calibri Light"/>
              </w:rPr>
            </w:pPr>
            <w:r w:rsidRPr="00E13EE9">
              <w:rPr>
                <w:rFonts w:ascii="Calibri Light" w:hAnsi="Calibri Light"/>
              </w:rPr>
              <w:t>107090</w:t>
            </w:r>
          </w:p>
        </w:tc>
        <w:tc>
          <w:tcPr>
            <w:tcW w:w="3644" w:type="pct"/>
          </w:tcPr>
          <w:p w14:paraId="5139D1FD" w14:textId="77777777" w:rsidR="00B11F29" w:rsidRPr="00E13EE9" w:rsidRDefault="00B11F29" w:rsidP="00284ADE">
            <w:pPr>
              <w:rPr>
                <w:rFonts w:ascii="Calibri Light" w:hAnsi="Calibri Light"/>
              </w:rPr>
            </w:pPr>
            <w:r w:rsidRPr="00E13EE9">
              <w:rPr>
                <w:rFonts w:ascii="Calibri Light" w:hAnsi="Calibri Light"/>
              </w:rPr>
              <w:t>Romák társadalmi integrációját elősegítő tevékenységek, programok</w:t>
            </w:r>
          </w:p>
        </w:tc>
      </w:tr>
      <w:bookmarkEnd w:id="8"/>
    </w:tbl>
    <w:p w14:paraId="6BD0F550" w14:textId="77777777" w:rsidR="00B11F29" w:rsidRPr="003276A8" w:rsidRDefault="00B11F29" w:rsidP="00B11F29">
      <w:pPr>
        <w:tabs>
          <w:tab w:val="left" w:leader="dot" w:pos="9072"/>
        </w:tabs>
        <w:spacing w:before="240"/>
        <w:jc w:val="both"/>
        <w:rPr>
          <w:rFonts w:ascii="Calibri Light" w:hAnsi="Calibri Light"/>
        </w:rPr>
      </w:pPr>
    </w:p>
    <w:p w14:paraId="4A5FFC51" w14:textId="77777777" w:rsidR="00B11F29" w:rsidRPr="003276A8" w:rsidRDefault="00B11F29" w:rsidP="00B11F29">
      <w:pPr>
        <w:pStyle w:val="Listaszerbekezds"/>
        <w:numPr>
          <w:ilvl w:val="1"/>
          <w:numId w:val="9"/>
        </w:numPr>
        <w:tabs>
          <w:tab w:val="left" w:leader="dot" w:pos="9072"/>
        </w:tabs>
        <w:spacing w:before="240"/>
        <w:ind w:left="567" w:hanging="567"/>
        <w:contextualSpacing w:val="0"/>
        <w:jc w:val="both"/>
        <w:rPr>
          <w:rFonts w:ascii="Calibri Light" w:hAnsi="Calibri Light"/>
        </w:rPr>
      </w:pPr>
      <w:r w:rsidRPr="003276A8">
        <w:rPr>
          <w:rFonts w:ascii="Calibri Light" w:hAnsi="Calibri Light"/>
        </w:rPr>
        <w:t>A költségvetési szerv illetékessége, működési területe:</w:t>
      </w:r>
    </w:p>
    <w:p w14:paraId="5F5F8BD0" w14:textId="77777777" w:rsidR="00B11F29" w:rsidRPr="003276A8" w:rsidRDefault="00B11F29" w:rsidP="00B11F29">
      <w:pPr>
        <w:pStyle w:val="Listaszerbekezds"/>
        <w:tabs>
          <w:tab w:val="left" w:leader="dot" w:pos="9072"/>
        </w:tabs>
        <w:spacing w:before="240"/>
        <w:ind w:left="567"/>
        <w:jc w:val="both"/>
        <w:rPr>
          <w:rFonts w:ascii="Calibri Light" w:hAnsi="Calibri Light"/>
        </w:rPr>
      </w:pPr>
      <w:r w:rsidRPr="003276A8">
        <w:rPr>
          <w:rFonts w:ascii="Calibri Light" w:hAnsi="Calibri Light"/>
          <w:b/>
          <w:bCs/>
        </w:rPr>
        <w:t>Alapszolgáltatások:</w:t>
      </w:r>
      <w:r w:rsidRPr="003276A8">
        <w:rPr>
          <w:rFonts w:ascii="Calibri Light" w:hAnsi="Calibri Light"/>
        </w:rPr>
        <w:t xml:space="preserve"> Bácsalmás Város közigazgatási területén</w:t>
      </w:r>
    </w:p>
    <w:p w14:paraId="6F8382FA" w14:textId="77777777" w:rsidR="00B11F29" w:rsidRPr="003276A8" w:rsidRDefault="00B11F29" w:rsidP="00B11F29">
      <w:pPr>
        <w:pStyle w:val="Listaszerbekezds"/>
        <w:tabs>
          <w:tab w:val="left" w:leader="dot" w:pos="9072"/>
        </w:tabs>
        <w:spacing w:before="240"/>
        <w:ind w:left="567"/>
        <w:jc w:val="both"/>
        <w:rPr>
          <w:rFonts w:ascii="Calibri Light" w:hAnsi="Calibri Light"/>
        </w:rPr>
      </w:pPr>
      <w:r w:rsidRPr="003276A8">
        <w:rPr>
          <w:rFonts w:ascii="Calibri Light" w:hAnsi="Calibri Light"/>
          <w:b/>
          <w:bCs/>
        </w:rPr>
        <w:t>Étkeztetés:</w:t>
      </w:r>
      <w:r w:rsidRPr="003276A8">
        <w:rPr>
          <w:rFonts w:ascii="Calibri Light" w:hAnsi="Calibri Light"/>
        </w:rPr>
        <w:t xml:space="preserve"> Bácsalmás Város közigazgatási területén</w:t>
      </w:r>
    </w:p>
    <w:p w14:paraId="2344978D" w14:textId="77777777" w:rsidR="00B11F29" w:rsidRPr="003276A8" w:rsidRDefault="00B11F29" w:rsidP="00B11F29">
      <w:pPr>
        <w:pStyle w:val="Listaszerbekezds"/>
        <w:tabs>
          <w:tab w:val="left" w:leader="dot" w:pos="9072"/>
        </w:tabs>
        <w:spacing w:before="240"/>
        <w:ind w:left="1701" w:hanging="1134"/>
        <w:jc w:val="both"/>
        <w:rPr>
          <w:rFonts w:ascii="Calibri Light" w:hAnsi="Calibri Light"/>
        </w:rPr>
      </w:pPr>
      <w:r w:rsidRPr="003276A8">
        <w:rPr>
          <w:rFonts w:ascii="Calibri Light" w:hAnsi="Calibri Light"/>
          <w:b/>
          <w:bCs/>
        </w:rPr>
        <w:t>Támogató szolgálat:</w:t>
      </w:r>
      <w:r w:rsidRPr="003276A8">
        <w:rPr>
          <w:rFonts w:ascii="Calibri Light" w:hAnsi="Calibri Light"/>
        </w:rPr>
        <w:t xml:space="preserve"> Bácsalmás, Bácsszőlős, Csikéria, Katymár, Kunbaja, Madaras, Mátételke, Tataháza települések közigazgatási területén</w:t>
      </w:r>
    </w:p>
    <w:p w14:paraId="1976B0E6" w14:textId="77777777" w:rsidR="00B11F29" w:rsidRPr="003276A8" w:rsidRDefault="00B11F29" w:rsidP="00B11F29">
      <w:pPr>
        <w:pStyle w:val="Listaszerbekezds"/>
        <w:spacing w:before="240"/>
        <w:ind w:left="1701" w:hanging="1134"/>
        <w:jc w:val="both"/>
        <w:rPr>
          <w:rFonts w:ascii="Calibri Light" w:hAnsi="Calibri Light"/>
        </w:rPr>
      </w:pPr>
      <w:r w:rsidRPr="003276A8">
        <w:rPr>
          <w:rFonts w:ascii="Calibri Light" w:hAnsi="Calibri Light"/>
          <w:b/>
          <w:bCs/>
        </w:rPr>
        <w:t xml:space="preserve">Család-és Gyermekjóléti Központ: </w:t>
      </w:r>
      <w:r w:rsidRPr="003276A8">
        <w:rPr>
          <w:rFonts w:ascii="Calibri Light" w:hAnsi="Calibri Light"/>
        </w:rPr>
        <w:t>Bácsalmás, Bácsbokod, Bácsborsód,</w:t>
      </w:r>
      <w:r w:rsidRPr="003276A8">
        <w:rPr>
          <w:rFonts w:ascii="Calibri Light" w:hAnsi="Calibri Light"/>
          <w:b/>
          <w:bCs/>
        </w:rPr>
        <w:t xml:space="preserve"> </w:t>
      </w:r>
      <w:r w:rsidRPr="003276A8">
        <w:rPr>
          <w:rFonts w:ascii="Calibri Light" w:hAnsi="Calibri Light"/>
        </w:rPr>
        <w:t>Bácsszőlős, Csikéria, Katymár, Kunbaja, Madaras, Mátételke, Tataháza települések közigazgatási területén</w:t>
      </w:r>
    </w:p>
    <w:p w14:paraId="796D35A0" w14:textId="77777777" w:rsidR="00B11F29" w:rsidRPr="003276A8" w:rsidRDefault="00B11F29" w:rsidP="00B11F29">
      <w:pPr>
        <w:pStyle w:val="Listaszerbekezds"/>
        <w:tabs>
          <w:tab w:val="left" w:leader="dot" w:pos="9072"/>
        </w:tabs>
        <w:spacing w:before="240"/>
        <w:ind w:left="1701" w:hanging="1134"/>
        <w:jc w:val="both"/>
        <w:rPr>
          <w:rFonts w:ascii="Calibri Light" w:hAnsi="Calibri Light"/>
        </w:rPr>
      </w:pPr>
      <w:r w:rsidRPr="003276A8">
        <w:rPr>
          <w:rFonts w:ascii="Calibri Light" w:hAnsi="Calibri Light"/>
          <w:b/>
          <w:bCs/>
        </w:rPr>
        <w:t xml:space="preserve">Család- és Gyermekjóléti Szolgálat: </w:t>
      </w:r>
      <w:r w:rsidRPr="003276A8">
        <w:rPr>
          <w:rFonts w:ascii="Calibri Light" w:hAnsi="Calibri Light"/>
        </w:rPr>
        <w:t>Bácsalmás, Csikéria települések közigazgatási területén</w:t>
      </w:r>
    </w:p>
    <w:p w14:paraId="6DAF45AA" w14:textId="77777777" w:rsidR="00B11F29" w:rsidRPr="003276A8" w:rsidRDefault="00B11F29" w:rsidP="00B11F29">
      <w:pPr>
        <w:tabs>
          <w:tab w:val="left" w:leader="dot" w:pos="9072"/>
        </w:tabs>
        <w:ind w:left="567"/>
        <w:jc w:val="both"/>
        <w:rPr>
          <w:rFonts w:ascii="Calibri Light" w:hAnsi="Calibri Light"/>
        </w:rPr>
      </w:pPr>
    </w:p>
    <w:p w14:paraId="7810856A" w14:textId="77777777" w:rsidR="00B11F29" w:rsidRPr="003276A8" w:rsidRDefault="00B11F29" w:rsidP="00B11F29">
      <w:pPr>
        <w:pStyle w:val="Listaszerbekezds"/>
        <w:numPr>
          <w:ilvl w:val="0"/>
          <w:numId w:val="9"/>
        </w:numPr>
        <w:tabs>
          <w:tab w:val="left" w:pos="709"/>
          <w:tab w:val="left" w:leader="dot" w:pos="9072"/>
        </w:tabs>
        <w:spacing w:before="720" w:after="480"/>
        <w:contextualSpacing w:val="0"/>
        <w:jc w:val="center"/>
        <w:rPr>
          <w:rFonts w:ascii="Calibri Light" w:hAnsi="Calibri Light"/>
          <w:b/>
          <w:sz w:val="28"/>
          <w:szCs w:val="24"/>
        </w:rPr>
      </w:pPr>
      <w:r w:rsidRPr="003276A8">
        <w:rPr>
          <w:rFonts w:ascii="Calibri Light" w:hAnsi="Calibri Light"/>
          <w:b/>
          <w:sz w:val="28"/>
          <w:szCs w:val="24"/>
        </w:rPr>
        <w:t>költségvetési szerv szervezete és működése</w:t>
      </w:r>
    </w:p>
    <w:p w14:paraId="2CDB1AB0" w14:textId="77777777" w:rsidR="00B11F29" w:rsidRPr="003276A8" w:rsidRDefault="00B11F29" w:rsidP="00B11F29">
      <w:pPr>
        <w:pStyle w:val="Listaszerbekezds"/>
        <w:numPr>
          <w:ilvl w:val="1"/>
          <w:numId w:val="9"/>
        </w:numPr>
        <w:tabs>
          <w:tab w:val="left" w:leader="dot" w:pos="9072"/>
        </w:tabs>
        <w:spacing w:before="240"/>
        <w:ind w:left="567" w:hanging="567"/>
        <w:contextualSpacing w:val="0"/>
        <w:jc w:val="both"/>
        <w:rPr>
          <w:rFonts w:ascii="Calibri Light" w:hAnsi="Calibri Light"/>
        </w:rPr>
      </w:pPr>
      <w:r w:rsidRPr="003276A8">
        <w:rPr>
          <w:rFonts w:ascii="Calibri Light" w:hAnsi="Calibri Light"/>
        </w:rPr>
        <w:t>A költségvetési szerv vezetőjének megbízási rendje: Az intézmény vezetőjét a vonatkozó jogszabályokban meghatározott képesítési előírásokra figyelemmel az irányító szerv által kiírt pályázat alapján 5 évre nevezi ki a Képviselő-testület. Az intézmény vezetője felett az egyéb munkáltatói jogok gyakorlója a polgármester.</w:t>
      </w:r>
    </w:p>
    <w:p w14:paraId="6C9B8A0E" w14:textId="77777777" w:rsidR="00B11F29" w:rsidRPr="003276A8" w:rsidRDefault="00B11F29" w:rsidP="00B11F29">
      <w:pPr>
        <w:pStyle w:val="Listaszerbekezds"/>
        <w:tabs>
          <w:tab w:val="left" w:leader="dot" w:pos="9072"/>
        </w:tabs>
        <w:spacing w:before="240"/>
        <w:ind w:left="567"/>
        <w:jc w:val="both"/>
        <w:rPr>
          <w:rFonts w:ascii="Calibri Light" w:hAnsi="Calibri Light"/>
        </w:rPr>
      </w:pPr>
      <w:r w:rsidRPr="003276A8">
        <w:rPr>
          <w:rFonts w:ascii="Calibri Light" w:hAnsi="Calibri Light"/>
        </w:rPr>
        <w:t>Jogszabályi alap: - 1992. évi XXXIII. törvény, - 257/2000. (XII. 26.) Korm. rendelet</w:t>
      </w:r>
    </w:p>
    <w:p w14:paraId="260C3D2A" w14:textId="77777777" w:rsidR="00B11F29" w:rsidRPr="003276A8" w:rsidRDefault="00B11F29" w:rsidP="00B11F29">
      <w:pPr>
        <w:tabs>
          <w:tab w:val="left" w:leader="dot" w:pos="9072"/>
        </w:tabs>
        <w:spacing w:before="240"/>
        <w:jc w:val="both"/>
        <w:rPr>
          <w:rFonts w:ascii="Calibri Light" w:hAnsi="Calibri Light"/>
        </w:rPr>
      </w:pPr>
      <w:r w:rsidRPr="003276A8">
        <w:rPr>
          <w:rFonts w:ascii="Calibri Light" w:hAnsi="Calibri Light"/>
        </w:rPr>
        <w:t>5.2. A költségvetési szervnél alkalmazásban álló személyek jogviszonya:</w:t>
      </w:r>
    </w:p>
    <w:tbl>
      <w:tblPr>
        <w:tblW w:w="500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2"/>
        <w:gridCol w:w="2997"/>
        <w:gridCol w:w="5668"/>
      </w:tblGrid>
      <w:tr w:rsidR="00B11F29" w:rsidRPr="00C57881" w14:paraId="40208456" w14:textId="77777777" w:rsidTr="00284ADE">
        <w:trPr>
          <w:jc w:val="center"/>
        </w:trPr>
        <w:tc>
          <w:tcPr>
            <w:tcW w:w="365" w:type="pct"/>
            <w:vAlign w:val="center"/>
          </w:tcPr>
          <w:p w14:paraId="3E933452" w14:textId="77777777" w:rsidR="00B11F29" w:rsidRPr="00E13EE9" w:rsidRDefault="00B11F29" w:rsidP="00284ADE">
            <w:pPr>
              <w:tabs>
                <w:tab w:val="left" w:leader="dot" w:pos="9072"/>
              </w:tabs>
              <w:spacing w:before="80"/>
              <w:jc w:val="center"/>
              <w:rPr>
                <w:rFonts w:ascii="Calibri Light" w:hAnsi="Calibri Light"/>
              </w:rPr>
            </w:pPr>
          </w:p>
        </w:tc>
        <w:tc>
          <w:tcPr>
            <w:tcW w:w="1603" w:type="pct"/>
            <w:vAlign w:val="center"/>
          </w:tcPr>
          <w:p w14:paraId="304B133E"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foglalkoztatási jogviszony</w:t>
            </w:r>
          </w:p>
        </w:tc>
        <w:tc>
          <w:tcPr>
            <w:tcW w:w="3032" w:type="pct"/>
            <w:vAlign w:val="center"/>
          </w:tcPr>
          <w:p w14:paraId="4B2E091D"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jogviszonyt szabályozó jogszabály</w:t>
            </w:r>
          </w:p>
        </w:tc>
      </w:tr>
      <w:tr w:rsidR="00B11F29" w:rsidRPr="00C57881" w14:paraId="218EEEE9" w14:textId="77777777" w:rsidTr="00284ADE">
        <w:trPr>
          <w:jc w:val="center"/>
        </w:trPr>
        <w:tc>
          <w:tcPr>
            <w:tcW w:w="365" w:type="pct"/>
            <w:vAlign w:val="center"/>
          </w:tcPr>
          <w:p w14:paraId="3A81B92D" w14:textId="77777777" w:rsidR="00B11F29" w:rsidRPr="00E13EE9" w:rsidRDefault="00B11F29" w:rsidP="00284ADE">
            <w:pPr>
              <w:tabs>
                <w:tab w:val="left" w:leader="dot" w:pos="9072"/>
              </w:tabs>
              <w:spacing w:before="80"/>
              <w:jc w:val="center"/>
              <w:rPr>
                <w:rFonts w:ascii="Calibri Light" w:hAnsi="Calibri Light"/>
              </w:rPr>
            </w:pPr>
            <w:r w:rsidRPr="00E13EE9">
              <w:rPr>
                <w:rFonts w:ascii="Calibri Light" w:hAnsi="Calibri Light"/>
              </w:rPr>
              <w:t>1</w:t>
            </w:r>
          </w:p>
        </w:tc>
        <w:tc>
          <w:tcPr>
            <w:tcW w:w="1603" w:type="pct"/>
            <w:vAlign w:val="center"/>
          </w:tcPr>
          <w:p w14:paraId="1DA9B656"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közalkalmazotti jogviszony</w:t>
            </w:r>
          </w:p>
        </w:tc>
        <w:tc>
          <w:tcPr>
            <w:tcW w:w="3032" w:type="pct"/>
            <w:vAlign w:val="center"/>
          </w:tcPr>
          <w:p w14:paraId="12C4C38F"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1992. évi XXXIII. tv.</w:t>
            </w:r>
          </w:p>
        </w:tc>
      </w:tr>
      <w:tr w:rsidR="00B11F29" w:rsidRPr="00C57881" w14:paraId="3E5622D4" w14:textId="77777777" w:rsidTr="00284ADE">
        <w:trPr>
          <w:jc w:val="center"/>
        </w:trPr>
        <w:tc>
          <w:tcPr>
            <w:tcW w:w="365" w:type="pct"/>
            <w:vAlign w:val="center"/>
          </w:tcPr>
          <w:p w14:paraId="03702FB3" w14:textId="77777777" w:rsidR="00B11F29" w:rsidRPr="00E13EE9" w:rsidRDefault="00B11F29" w:rsidP="00284ADE">
            <w:pPr>
              <w:tabs>
                <w:tab w:val="left" w:leader="dot" w:pos="9072"/>
              </w:tabs>
              <w:spacing w:before="80"/>
              <w:jc w:val="center"/>
              <w:rPr>
                <w:rFonts w:ascii="Calibri Light" w:hAnsi="Calibri Light"/>
              </w:rPr>
            </w:pPr>
            <w:r w:rsidRPr="00E13EE9">
              <w:rPr>
                <w:rFonts w:ascii="Calibri Light" w:hAnsi="Calibri Light"/>
              </w:rPr>
              <w:t>2</w:t>
            </w:r>
          </w:p>
        </w:tc>
        <w:tc>
          <w:tcPr>
            <w:tcW w:w="1603" w:type="pct"/>
            <w:vAlign w:val="center"/>
          </w:tcPr>
          <w:p w14:paraId="01E28B59"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munkaviszony</w:t>
            </w:r>
          </w:p>
        </w:tc>
        <w:tc>
          <w:tcPr>
            <w:tcW w:w="3032" w:type="pct"/>
            <w:vAlign w:val="center"/>
          </w:tcPr>
          <w:p w14:paraId="6B0873FA" w14:textId="77777777" w:rsidR="00B11F29" w:rsidRPr="00E13EE9" w:rsidRDefault="00B11F29" w:rsidP="00284ADE">
            <w:pPr>
              <w:tabs>
                <w:tab w:val="left" w:leader="dot" w:pos="9072"/>
              </w:tabs>
              <w:spacing w:before="80"/>
              <w:rPr>
                <w:rFonts w:ascii="Calibri Light" w:hAnsi="Calibri Light"/>
              </w:rPr>
            </w:pPr>
            <w:r w:rsidRPr="00E13EE9">
              <w:rPr>
                <w:rFonts w:ascii="Calibri Light" w:hAnsi="Calibri Light"/>
              </w:rPr>
              <w:t>2012. évi I. tv.</w:t>
            </w:r>
          </w:p>
        </w:tc>
      </w:tr>
    </w:tbl>
    <w:p w14:paraId="0982E3E1" w14:textId="6641F3A1" w:rsidR="00B11F29" w:rsidRPr="003276A8" w:rsidRDefault="00B11F29" w:rsidP="00B11F29">
      <w:pPr>
        <w:tabs>
          <w:tab w:val="left" w:leader="dot" w:pos="9072"/>
        </w:tabs>
        <w:jc w:val="both"/>
        <w:rPr>
          <w:rFonts w:ascii="Calibri Light" w:hAnsi="Calibri Light"/>
        </w:rPr>
      </w:pPr>
      <w:r>
        <w:rPr>
          <w:rFonts w:ascii="Calibri Light" w:hAnsi="Calibri Light"/>
        </w:rPr>
        <w:t xml:space="preserve">                                                                                                                                                                                      </w:t>
      </w:r>
      <w:r>
        <w:rPr>
          <w:rFonts w:ascii="Calibri Light" w:hAnsi="Calibri Light" w:cs="Calibri Light"/>
        </w:rPr>
        <w:t>«</w:t>
      </w:r>
    </w:p>
    <w:p w14:paraId="3C95C97A" w14:textId="77777777" w:rsidR="00945317" w:rsidRDefault="00945317" w:rsidP="00D2303D">
      <w:pPr>
        <w:widowControl w:val="0"/>
        <w:tabs>
          <w:tab w:val="center" w:pos="2835"/>
          <w:tab w:val="center" w:pos="6521"/>
        </w:tabs>
        <w:jc w:val="both"/>
      </w:pPr>
    </w:p>
    <w:p w14:paraId="3F0EEB68" w14:textId="77777777" w:rsidR="00B11F29" w:rsidRDefault="00B11F29" w:rsidP="00D2303D">
      <w:pPr>
        <w:widowControl w:val="0"/>
        <w:tabs>
          <w:tab w:val="center" w:pos="2835"/>
          <w:tab w:val="center" w:pos="6521"/>
        </w:tabs>
        <w:jc w:val="both"/>
      </w:pPr>
    </w:p>
    <w:p w14:paraId="073FA5EA" w14:textId="0D40E301" w:rsidR="00B11F29" w:rsidRDefault="00B11F29">
      <w:r>
        <w:br w:type="page"/>
      </w:r>
    </w:p>
    <w:p w14:paraId="017AB218" w14:textId="77777777" w:rsidR="00B11F29" w:rsidRPr="00B121FF" w:rsidRDefault="00B11F29" w:rsidP="00B11F29">
      <w:pPr>
        <w:widowControl w:val="0"/>
      </w:pPr>
      <w:r w:rsidRPr="00B121FF">
        <w:rPr>
          <w:b/>
          <w:bCs/>
        </w:rPr>
        <w:t>Bácsalmás Város Önkormányzatának</w:t>
      </w:r>
    </w:p>
    <w:p w14:paraId="5B0EFD3D" w14:textId="77777777" w:rsidR="00B11F29" w:rsidRPr="00B121FF" w:rsidRDefault="00B11F29" w:rsidP="00B11F29">
      <w:pPr>
        <w:widowControl w:val="0"/>
        <w:jc w:val="both"/>
        <w:rPr>
          <w:b/>
          <w:bCs/>
        </w:rPr>
      </w:pPr>
      <w:r w:rsidRPr="00B121FF">
        <w:rPr>
          <w:b/>
          <w:bCs/>
        </w:rPr>
        <w:t xml:space="preserve">                Képviselő-testülete </w:t>
      </w:r>
    </w:p>
    <w:p w14:paraId="6915E1AE" w14:textId="77777777" w:rsidR="00B11F29" w:rsidRPr="00B121FF" w:rsidRDefault="00B11F29" w:rsidP="00B11F29">
      <w:pPr>
        <w:widowControl w:val="0"/>
        <w:jc w:val="both"/>
        <w:rPr>
          <w:b/>
          <w:bCs/>
        </w:rPr>
      </w:pPr>
    </w:p>
    <w:p w14:paraId="077FB152" w14:textId="77777777" w:rsidR="00B11F29" w:rsidRPr="00B121FF" w:rsidRDefault="00B11F29" w:rsidP="00B11F29">
      <w:pPr>
        <w:widowControl w:val="0"/>
        <w:jc w:val="center"/>
        <w:rPr>
          <w:b/>
          <w:bCs/>
        </w:rPr>
      </w:pPr>
      <w:r w:rsidRPr="00B121FF">
        <w:rPr>
          <w:b/>
          <w:bCs/>
        </w:rPr>
        <w:t xml:space="preserve">K i v o n a t </w:t>
      </w:r>
    </w:p>
    <w:p w14:paraId="48C259DA" w14:textId="77777777" w:rsidR="00B11F29" w:rsidRPr="00B121FF" w:rsidRDefault="00B11F29" w:rsidP="00B11F29">
      <w:pPr>
        <w:widowControl w:val="0"/>
        <w:jc w:val="center"/>
        <w:rPr>
          <w:b/>
          <w:bCs/>
        </w:rPr>
      </w:pPr>
    </w:p>
    <w:p w14:paraId="62FDC979" w14:textId="77777777" w:rsidR="00B11F29" w:rsidRPr="00B121FF" w:rsidRDefault="00B11F29" w:rsidP="00B11F29">
      <w:pPr>
        <w:widowControl w:val="0"/>
        <w:jc w:val="center"/>
        <w:rPr>
          <w:b/>
          <w:bCs/>
        </w:rPr>
      </w:pPr>
      <w:r w:rsidRPr="00B121FF">
        <w:rPr>
          <w:b/>
          <w:bCs/>
        </w:rPr>
        <w:t>a Bácsalmás Város Önkormányzata Képviselő-testületének</w:t>
      </w:r>
    </w:p>
    <w:p w14:paraId="3D271986" w14:textId="77777777" w:rsidR="00B11F29" w:rsidRPr="00B121FF" w:rsidRDefault="00B11F29" w:rsidP="00B11F29">
      <w:pPr>
        <w:widowControl w:val="0"/>
        <w:jc w:val="center"/>
        <w:rPr>
          <w:b/>
          <w:bCs/>
        </w:rPr>
      </w:pPr>
      <w:r>
        <w:rPr>
          <w:b/>
          <w:bCs/>
        </w:rPr>
        <w:t>2026</w:t>
      </w:r>
      <w:r w:rsidRPr="00B121FF">
        <w:rPr>
          <w:b/>
          <w:bCs/>
        </w:rPr>
        <w:t xml:space="preserve">. </w:t>
      </w:r>
      <w:r>
        <w:rPr>
          <w:b/>
          <w:bCs/>
        </w:rPr>
        <w:t>február 16-i</w:t>
      </w:r>
      <w:r w:rsidRPr="00B121FF">
        <w:rPr>
          <w:b/>
          <w:bCs/>
        </w:rPr>
        <w:t xml:space="preserve"> </w:t>
      </w:r>
      <w:r>
        <w:rPr>
          <w:b/>
          <w:bCs/>
        </w:rPr>
        <w:t xml:space="preserve">soron kívüli nyílt </w:t>
      </w:r>
      <w:r w:rsidRPr="00B121FF">
        <w:rPr>
          <w:b/>
          <w:bCs/>
        </w:rPr>
        <w:t xml:space="preserve">ülésének jegyzőkönyvéből </w:t>
      </w:r>
    </w:p>
    <w:p w14:paraId="200AF91B" w14:textId="77777777" w:rsidR="00B11F29" w:rsidRPr="00B121FF" w:rsidRDefault="00B11F29" w:rsidP="00B11F29">
      <w:pPr>
        <w:widowControl w:val="0"/>
        <w:jc w:val="center"/>
      </w:pPr>
    </w:p>
    <w:p w14:paraId="600348F7" w14:textId="77777777" w:rsidR="00B11F29" w:rsidRPr="00B121FF" w:rsidRDefault="00B11F29" w:rsidP="00B11F29">
      <w:pPr>
        <w:widowControl w:val="0"/>
        <w:jc w:val="both"/>
        <w:rPr>
          <w:u w:val="single"/>
        </w:rPr>
      </w:pPr>
      <w:r w:rsidRPr="00B121FF">
        <w:t>(Kihagyva a kihagyandókat.)</w:t>
      </w:r>
    </w:p>
    <w:p w14:paraId="7913027F" w14:textId="77777777" w:rsidR="00B11F29" w:rsidRDefault="00B11F29" w:rsidP="00B11F29">
      <w:pPr>
        <w:widowControl w:val="0"/>
        <w:jc w:val="both"/>
      </w:pPr>
    </w:p>
    <w:p w14:paraId="6953A903" w14:textId="77777777" w:rsidR="00B11F29" w:rsidRPr="00A40033" w:rsidRDefault="00B11F29" w:rsidP="00B11F29">
      <w:pPr>
        <w:widowControl w:val="0"/>
        <w:jc w:val="both"/>
        <w:rPr>
          <w:b/>
          <w:bCs/>
        </w:rPr>
      </w:pPr>
      <w:r w:rsidRPr="00A40033">
        <w:rPr>
          <w:b/>
          <w:bCs/>
        </w:rPr>
        <w:t>Bácsalmás Város Önkormányzata Képviselő-testületének</w:t>
      </w:r>
    </w:p>
    <w:p w14:paraId="4987C110" w14:textId="29DD84A8" w:rsidR="00B11F29" w:rsidRPr="00B121FF" w:rsidRDefault="00B11F29" w:rsidP="00B11F29">
      <w:pPr>
        <w:widowControl w:val="0"/>
        <w:jc w:val="both"/>
        <w:rPr>
          <w:b/>
          <w:u w:val="single"/>
        </w:rPr>
      </w:pPr>
      <w:r>
        <w:rPr>
          <w:b/>
          <w:u w:val="single"/>
        </w:rPr>
        <w:t>27/2026. (II. 16.)</w:t>
      </w:r>
      <w:r w:rsidRPr="00B121FF">
        <w:rPr>
          <w:b/>
          <w:u w:val="single"/>
        </w:rPr>
        <w:t xml:space="preserve"> Bácsalmás v. </w:t>
      </w:r>
      <w:proofErr w:type="spellStart"/>
      <w:r w:rsidRPr="00B121FF">
        <w:rPr>
          <w:b/>
          <w:u w:val="single"/>
        </w:rPr>
        <w:t>öh</w:t>
      </w:r>
      <w:proofErr w:type="spellEnd"/>
      <w:r w:rsidRPr="00B121FF">
        <w:rPr>
          <w:b/>
          <w:u w:val="single"/>
        </w:rPr>
        <w:t>.</w:t>
      </w:r>
      <w:r>
        <w:rPr>
          <w:b/>
          <w:u w:val="single"/>
        </w:rPr>
        <w:t xml:space="preserve"> határozata</w:t>
      </w:r>
    </w:p>
    <w:p w14:paraId="6D77590A" w14:textId="77777777" w:rsidR="00B11F29" w:rsidRDefault="00B11F29" w:rsidP="00D2303D">
      <w:pPr>
        <w:widowControl w:val="0"/>
        <w:tabs>
          <w:tab w:val="center" w:pos="2835"/>
          <w:tab w:val="center" w:pos="6521"/>
        </w:tabs>
        <w:jc w:val="both"/>
        <w:rPr>
          <w:b/>
          <w:bCs/>
        </w:rPr>
      </w:pPr>
      <w:r w:rsidRPr="00B11F29">
        <w:rPr>
          <w:b/>
          <w:bCs/>
        </w:rPr>
        <w:t xml:space="preserve">az Alapszolgáltatási Központ Szervezeti és Működési </w:t>
      </w:r>
    </w:p>
    <w:p w14:paraId="0D5142C2" w14:textId="133182E5" w:rsidR="00B11F29" w:rsidRPr="00B11F29" w:rsidRDefault="00B11F29" w:rsidP="00D2303D">
      <w:pPr>
        <w:widowControl w:val="0"/>
        <w:tabs>
          <w:tab w:val="center" w:pos="2835"/>
          <w:tab w:val="center" w:pos="6521"/>
        </w:tabs>
        <w:jc w:val="both"/>
        <w:rPr>
          <w:b/>
          <w:bCs/>
        </w:rPr>
      </w:pPr>
      <w:r w:rsidRPr="00B11F29">
        <w:rPr>
          <w:b/>
          <w:bCs/>
        </w:rPr>
        <w:t>Szabályzata VI. számú módosításának jóváhagyásáról</w:t>
      </w:r>
    </w:p>
    <w:p w14:paraId="0A330914" w14:textId="77777777" w:rsidR="00B11F29" w:rsidRDefault="00B11F29" w:rsidP="00D2303D">
      <w:pPr>
        <w:widowControl w:val="0"/>
        <w:tabs>
          <w:tab w:val="center" w:pos="2835"/>
          <w:tab w:val="center" w:pos="6521"/>
        </w:tabs>
        <w:jc w:val="both"/>
      </w:pPr>
    </w:p>
    <w:p w14:paraId="5D14CC47" w14:textId="77777777" w:rsidR="00B11F29" w:rsidRPr="00E14591" w:rsidRDefault="00B11F29" w:rsidP="00B11F29">
      <w:pPr>
        <w:ind w:left="1701"/>
        <w:jc w:val="both"/>
        <w:rPr>
          <w:rFonts w:eastAsia="Arial"/>
        </w:rPr>
      </w:pPr>
      <w:r w:rsidRPr="00E14591">
        <w:t>Bácsalmás Város Önkormányzatának Képviselő-testülete, mint fenntartó a Bácsalmás Városi Önkormányzat Alapszolgáltatási Központ 2026. 01. 01. napjától hatályos Szervezeti és Működési Szabályzatának VI. számú módosítását az előterjesztés és</w:t>
      </w:r>
      <w:r>
        <w:t xml:space="preserve"> a jelen határozat</w:t>
      </w:r>
      <w:r w:rsidRPr="00E14591">
        <w:t xml:space="preserve"> melléklete szerint</w:t>
      </w:r>
      <w:r w:rsidRPr="00E14591">
        <w:rPr>
          <w:rFonts w:eastAsia="Arial"/>
        </w:rPr>
        <w:t xml:space="preserve"> jóváhagyja.</w:t>
      </w:r>
    </w:p>
    <w:p w14:paraId="01EDA27A" w14:textId="77777777" w:rsidR="00B11F29" w:rsidRPr="00E14591" w:rsidRDefault="00B11F29" w:rsidP="00B11F29">
      <w:pPr>
        <w:ind w:left="1701"/>
        <w:jc w:val="both"/>
        <w:rPr>
          <w:bCs/>
        </w:rPr>
      </w:pPr>
    </w:p>
    <w:p w14:paraId="147EDE44" w14:textId="77777777" w:rsidR="00B11F29" w:rsidRPr="00E14591" w:rsidRDefault="00B11F29" w:rsidP="00B11F29">
      <w:pPr>
        <w:ind w:left="1701"/>
      </w:pPr>
      <w:r w:rsidRPr="00E14591">
        <w:t>Határidő: azonnal</w:t>
      </w:r>
    </w:p>
    <w:p w14:paraId="6221962B" w14:textId="77777777" w:rsidR="00B11F29" w:rsidRDefault="00B11F29" w:rsidP="00B11F29">
      <w:pPr>
        <w:ind w:left="1701"/>
      </w:pPr>
      <w:r w:rsidRPr="00E14591">
        <w:t>Felelős: Németh Balázs polgármester</w:t>
      </w:r>
    </w:p>
    <w:p w14:paraId="3D8ADAB2" w14:textId="77777777" w:rsidR="00B11F29" w:rsidRPr="00E14591" w:rsidRDefault="00B11F29" w:rsidP="00B11F29">
      <w:pPr>
        <w:ind w:left="1701"/>
      </w:pPr>
    </w:p>
    <w:p w14:paraId="12F4A7CC" w14:textId="77777777" w:rsidR="00B11F29" w:rsidRPr="00E14591" w:rsidRDefault="00B11F29" w:rsidP="00B11F29">
      <w:pPr>
        <w:ind w:left="1701"/>
      </w:pPr>
      <w:r w:rsidRPr="00E14591">
        <w:t>Operatív felelős: Szabó Erika intézményvezető</w:t>
      </w:r>
    </w:p>
    <w:p w14:paraId="4ED5FB60" w14:textId="77777777" w:rsidR="00B11F29" w:rsidRPr="00E14591" w:rsidRDefault="00B11F29" w:rsidP="00B11F29">
      <w:pPr>
        <w:ind w:left="1701"/>
      </w:pPr>
    </w:p>
    <w:p w14:paraId="0219698C" w14:textId="77777777" w:rsidR="00B11F29" w:rsidRPr="00E14591" w:rsidRDefault="00B11F29" w:rsidP="00B11F29">
      <w:pPr>
        <w:ind w:left="1701"/>
        <w:rPr>
          <w:vanish/>
        </w:rPr>
      </w:pPr>
      <w:r w:rsidRPr="00E14591">
        <w:t xml:space="preserve">A határozatról értesül: </w:t>
      </w:r>
    </w:p>
    <w:p w14:paraId="23F2C0E8" w14:textId="77777777" w:rsidR="00B11F29" w:rsidRPr="00E14591" w:rsidRDefault="00B11F29" w:rsidP="00B11F29">
      <w:pPr>
        <w:ind w:left="1701"/>
      </w:pPr>
      <w:r w:rsidRPr="00E14591">
        <w:t>Kivonattal:</w:t>
      </w:r>
    </w:p>
    <w:p w14:paraId="32DF3BBB" w14:textId="77777777" w:rsidR="00B11F29" w:rsidRPr="00E14591" w:rsidRDefault="00B11F29" w:rsidP="00B11F29">
      <w:pPr>
        <w:ind w:left="1701"/>
      </w:pPr>
      <w:r w:rsidRPr="00E14591">
        <w:tab/>
      </w:r>
      <w:r w:rsidRPr="00E14591">
        <w:tab/>
        <w:t>1. Németh Balázs polgármester</w:t>
      </w:r>
    </w:p>
    <w:p w14:paraId="39034F4C" w14:textId="77777777" w:rsidR="00B11F29" w:rsidRPr="00E14591" w:rsidRDefault="00B11F29" w:rsidP="00B11F29">
      <w:pPr>
        <w:ind w:left="1701"/>
      </w:pPr>
      <w:r w:rsidRPr="00E14591">
        <w:tab/>
      </w:r>
      <w:r w:rsidRPr="00E14591">
        <w:tab/>
        <w:t>2. Patocskai Ibolya jegyző</w:t>
      </w:r>
    </w:p>
    <w:p w14:paraId="4F05F2B2" w14:textId="77777777" w:rsidR="00B11F29" w:rsidRPr="00E14591" w:rsidRDefault="00B11F29" w:rsidP="00B11F29">
      <w:pPr>
        <w:ind w:left="1701"/>
      </w:pPr>
      <w:r w:rsidRPr="00E14591">
        <w:tab/>
      </w:r>
      <w:r w:rsidRPr="00E14591">
        <w:tab/>
        <w:t>3. Szakola Zoltán szociális és hatósági osztályvezető</w:t>
      </w:r>
    </w:p>
    <w:p w14:paraId="323C7992" w14:textId="77777777" w:rsidR="00B11F29" w:rsidRPr="00E14591" w:rsidRDefault="00B11F29" w:rsidP="00B11F29">
      <w:pPr>
        <w:ind w:left="1701"/>
      </w:pPr>
      <w:r w:rsidRPr="00E14591">
        <w:tab/>
      </w:r>
      <w:r w:rsidRPr="00E14591">
        <w:tab/>
        <w:t>4. Szabó Erika intézményvezető</w:t>
      </w:r>
    </w:p>
    <w:p w14:paraId="5510A6E3" w14:textId="77777777" w:rsidR="00B11F29" w:rsidRPr="00E14591" w:rsidRDefault="00B11F29" w:rsidP="00B11F29">
      <w:pPr>
        <w:ind w:left="1701"/>
      </w:pPr>
    </w:p>
    <w:p w14:paraId="7ADF2BED" w14:textId="77777777" w:rsidR="00B11F29" w:rsidRPr="00E14591" w:rsidRDefault="00B11F29" w:rsidP="00B11F29">
      <w:pPr>
        <w:ind w:left="1701"/>
        <w:outlineLvl w:val="0"/>
      </w:pPr>
      <w:r w:rsidRPr="00E14591">
        <w:t>A Képviselő-testület a határozat végrehajtásáról nem kér visszajelzést.</w:t>
      </w:r>
    </w:p>
    <w:p w14:paraId="0B1F99CD" w14:textId="77777777" w:rsidR="00B11F29" w:rsidRDefault="00B11F29" w:rsidP="00D2303D">
      <w:pPr>
        <w:widowControl w:val="0"/>
        <w:tabs>
          <w:tab w:val="center" w:pos="2835"/>
          <w:tab w:val="center" w:pos="6521"/>
        </w:tabs>
        <w:jc w:val="both"/>
      </w:pPr>
    </w:p>
    <w:p w14:paraId="1E38ECBC" w14:textId="77777777" w:rsidR="00B11F29" w:rsidRPr="0014684B" w:rsidRDefault="00B11F29" w:rsidP="00B11F29">
      <w:pPr>
        <w:widowControl w:val="0"/>
        <w:jc w:val="center"/>
      </w:pPr>
      <w:r w:rsidRPr="0014684B">
        <w:t>K. m. f.</w:t>
      </w:r>
    </w:p>
    <w:p w14:paraId="08DE9CD4" w14:textId="77777777" w:rsidR="00B11F29" w:rsidRPr="0014684B" w:rsidRDefault="00B11F29" w:rsidP="00B11F29">
      <w:pPr>
        <w:widowControl w:val="0"/>
        <w:tabs>
          <w:tab w:val="center" w:pos="2268"/>
          <w:tab w:val="center" w:pos="7088"/>
        </w:tabs>
        <w:jc w:val="both"/>
      </w:pPr>
    </w:p>
    <w:p w14:paraId="5F33164A" w14:textId="77777777" w:rsidR="00B11F29" w:rsidRPr="0014684B" w:rsidRDefault="00B11F29" w:rsidP="00B11F29">
      <w:pPr>
        <w:widowControl w:val="0"/>
        <w:tabs>
          <w:tab w:val="center" w:pos="2552"/>
          <w:tab w:val="center" w:pos="7088"/>
        </w:tabs>
        <w:jc w:val="both"/>
      </w:pPr>
      <w:r w:rsidRPr="0014684B">
        <w:tab/>
        <w:t>Németh Balázs s.k.</w:t>
      </w:r>
      <w:r w:rsidRPr="0014684B">
        <w:tab/>
        <w:t>Patocskai Ibolya s.k.</w:t>
      </w:r>
    </w:p>
    <w:p w14:paraId="45EB0FF4" w14:textId="77777777" w:rsidR="00B11F29" w:rsidRPr="0014684B" w:rsidRDefault="00B11F29" w:rsidP="00B11F29">
      <w:pPr>
        <w:widowControl w:val="0"/>
        <w:tabs>
          <w:tab w:val="center" w:pos="2552"/>
          <w:tab w:val="center" w:pos="7088"/>
        </w:tabs>
        <w:jc w:val="both"/>
      </w:pPr>
      <w:r w:rsidRPr="0014684B">
        <w:tab/>
        <w:t>polgármester</w:t>
      </w:r>
      <w:r w:rsidRPr="0014684B">
        <w:tab/>
        <w:t>jegyző</w:t>
      </w:r>
    </w:p>
    <w:p w14:paraId="65CFD78F" w14:textId="77777777" w:rsidR="00B11F29" w:rsidRPr="0014684B" w:rsidRDefault="00B11F29" w:rsidP="00B11F29">
      <w:pPr>
        <w:widowControl w:val="0"/>
        <w:jc w:val="both"/>
      </w:pPr>
    </w:p>
    <w:p w14:paraId="718D7392" w14:textId="77777777" w:rsidR="00B11F29" w:rsidRPr="0014684B" w:rsidRDefault="00B11F29" w:rsidP="00B11F29">
      <w:pPr>
        <w:widowControl w:val="0"/>
        <w:jc w:val="both"/>
      </w:pPr>
    </w:p>
    <w:p w14:paraId="407EBE56" w14:textId="77777777" w:rsidR="00E84E4C" w:rsidRPr="00134C41" w:rsidRDefault="00E84E4C" w:rsidP="00E84E4C">
      <w:pPr>
        <w:widowControl w:val="0"/>
        <w:tabs>
          <w:tab w:val="center" w:pos="2552"/>
          <w:tab w:val="center" w:pos="7088"/>
        </w:tabs>
      </w:pPr>
      <w:r w:rsidRPr="0014684B">
        <w:tab/>
      </w:r>
      <w:r w:rsidRPr="00E84E4C">
        <w:t>Barnáné Steixner Margit s.k.</w:t>
      </w:r>
      <w:r w:rsidRPr="00E84E4C">
        <w:tab/>
        <w:t>Légrádi Mária s.k.</w:t>
      </w:r>
    </w:p>
    <w:p w14:paraId="0418E723" w14:textId="77777777" w:rsidR="00B11F29" w:rsidRPr="00012387" w:rsidRDefault="00B11F29" w:rsidP="00B11F29">
      <w:pPr>
        <w:widowControl w:val="0"/>
        <w:tabs>
          <w:tab w:val="center" w:pos="2835"/>
          <w:tab w:val="center" w:pos="6521"/>
        </w:tabs>
        <w:jc w:val="center"/>
      </w:pPr>
      <w:r w:rsidRPr="00134C41">
        <w:t>képviselők, jegyzőkönyv-hitelesítők</w:t>
      </w:r>
    </w:p>
    <w:p w14:paraId="4A67E6B5" w14:textId="77777777" w:rsidR="00B11F29" w:rsidRPr="00012387" w:rsidRDefault="00B11F29" w:rsidP="00B11F29">
      <w:pPr>
        <w:widowControl w:val="0"/>
        <w:jc w:val="both"/>
      </w:pPr>
    </w:p>
    <w:p w14:paraId="0F0A820D" w14:textId="77777777" w:rsidR="00B11F29" w:rsidRPr="00012387" w:rsidRDefault="00B11F29" w:rsidP="00B11F29">
      <w:pPr>
        <w:widowControl w:val="0"/>
        <w:jc w:val="both"/>
      </w:pPr>
    </w:p>
    <w:p w14:paraId="212BED77" w14:textId="77777777" w:rsidR="00B11F29" w:rsidRPr="00B121FF" w:rsidRDefault="00B11F29" w:rsidP="00B11F29">
      <w:pPr>
        <w:widowControl w:val="0"/>
        <w:tabs>
          <w:tab w:val="center" w:pos="4677"/>
        </w:tabs>
        <w:jc w:val="both"/>
      </w:pPr>
      <w:r w:rsidRPr="00B121FF">
        <w:t>A kivonat hiteles.</w:t>
      </w:r>
    </w:p>
    <w:p w14:paraId="2D419F4F" w14:textId="756A3A0F" w:rsidR="00B11F29" w:rsidRPr="00B121FF" w:rsidRDefault="004D2A18" w:rsidP="00B11F29">
      <w:pPr>
        <w:widowControl w:val="0"/>
        <w:jc w:val="both"/>
      </w:pPr>
      <w:r>
        <w:t>Bácsalmás, 2026. február 17.</w:t>
      </w:r>
    </w:p>
    <w:p w14:paraId="49897290" w14:textId="77777777" w:rsidR="00B11F29" w:rsidRPr="00B121FF" w:rsidRDefault="00B11F29" w:rsidP="00B11F29">
      <w:pPr>
        <w:widowControl w:val="0"/>
        <w:jc w:val="both"/>
      </w:pPr>
    </w:p>
    <w:p w14:paraId="38FCE87D" w14:textId="77777777" w:rsidR="00B11F29" w:rsidRDefault="00B11F29" w:rsidP="00B11F29">
      <w:pPr>
        <w:widowControl w:val="0"/>
        <w:jc w:val="both"/>
      </w:pPr>
    </w:p>
    <w:p w14:paraId="596FC5A5" w14:textId="77777777" w:rsidR="00B11F29" w:rsidRDefault="00B11F29" w:rsidP="00B11F29">
      <w:pPr>
        <w:widowControl w:val="0"/>
        <w:jc w:val="both"/>
      </w:pPr>
    </w:p>
    <w:p w14:paraId="2FFE3AA9" w14:textId="77777777" w:rsidR="00B11F29" w:rsidRPr="00B121FF" w:rsidRDefault="00B11F29" w:rsidP="00B11F29">
      <w:pPr>
        <w:widowControl w:val="0"/>
        <w:jc w:val="both"/>
      </w:pPr>
    </w:p>
    <w:p w14:paraId="471D3891" w14:textId="77777777" w:rsidR="00B11F29" w:rsidRPr="00B121FF" w:rsidRDefault="00B11F29" w:rsidP="00B11F29">
      <w:pPr>
        <w:widowControl w:val="0"/>
        <w:jc w:val="both"/>
      </w:pPr>
      <w:r>
        <w:t>Bite Gyöngyi</w:t>
      </w:r>
      <w:r w:rsidRPr="00B121FF">
        <w:t xml:space="preserve"> </w:t>
      </w:r>
    </w:p>
    <w:p w14:paraId="470FDDFB" w14:textId="77777777" w:rsidR="00B11F29" w:rsidRDefault="00B11F29" w:rsidP="00B11F29">
      <w:pPr>
        <w:widowControl w:val="0"/>
        <w:jc w:val="both"/>
      </w:pPr>
      <w:r w:rsidRPr="00B121FF">
        <w:t xml:space="preserve">testületi </w:t>
      </w:r>
      <w:r>
        <w:t>adminisztrátor</w:t>
      </w:r>
    </w:p>
    <w:p w14:paraId="46C3AEB7" w14:textId="77777777" w:rsidR="00B11F29" w:rsidRPr="00B121FF" w:rsidRDefault="00B11F29" w:rsidP="00B11F29">
      <w:pPr>
        <w:widowControl w:val="0"/>
        <w:jc w:val="both"/>
      </w:pPr>
    </w:p>
    <w:p w14:paraId="5C1275B9" w14:textId="77777777" w:rsidR="00B11F29" w:rsidRDefault="00B11F29" w:rsidP="00B11F29">
      <w:pPr>
        <w:widowControl w:val="0"/>
        <w:jc w:val="both"/>
      </w:pPr>
      <w:r>
        <w:br w:type="page"/>
      </w:r>
    </w:p>
    <w:p w14:paraId="25AB9673" w14:textId="73C78B9E" w:rsidR="00B11F29" w:rsidRPr="00B11F29" w:rsidRDefault="00B11F29" w:rsidP="00B11F29">
      <w:pPr>
        <w:widowControl w:val="0"/>
        <w:tabs>
          <w:tab w:val="center" w:pos="2835"/>
          <w:tab w:val="center" w:pos="6521"/>
        </w:tabs>
        <w:jc w:val="center"/>
        <w:rPr>
          <w:i/>
          <w:iCs/>
          <w:u w:val="single"/>
        </w:rPr>
      </w:pPr>
      <w:r>
        <w:rPr>
          <w:i/>
          <w:iCs/>
          <w:u w:val="single"/>
        </w:rPr>
        <w:t xml:space="preserve">Melléklet a 27/2026. (II. 16.) Bácsalmás </w:t>
      </w:r>
      <w:proofErr w:type="spellStart"/>
      <w:r>
        <w:rPr>
          <w:i/>
          <w:iCs/>
          <w:u w:val="single"/>
        </w:rPr>
        <w:t>v.öh</w:t>
      </w:r>
      <w:proofErr w:type="spellEnd"/>
      <w:r>
        <w:rPr>
          <w:i/>
          <w:iCs/>
          <w:u w:val="single"/>
        </w:rPr>
        <w:t>. jelölésű határozathoz</w:t>
      </w:r>
    </w:p>
    <w:p w14:paraId="391A4CE1" w14:textId="77777777" w:rsidR="00B11F29" w:rsidRDefault="00B11F29" w:rsidP="00D2303D">
      <w:pPr>
        <w:widowControl w:val="0"/>
        <w:tabs>
          <w:tab w:val="center" w:pos="2835"/>
          <w:tab w:val="center" w:pos="6521"/>
        </w:tabs>
        <w:jc w:val="both"/>
      </w:pPr>
    </w:p>
    <w:p w14:paraId="55835D57" w14:textId="6234B6EB" w:rsidR="00B11F29" w:rsidRPr="00E14591" w:rsidRDefault="00B11F29" w:rsidP="00B11F29">
      <w:pPr>
        <w:jc w:val="center"/>
        <w:rPr>
          <w:b/>
        </w:rPr>
      </w:pPr>
      <w:r>
        <w:rPr>
          <w:b/>
        </w:rPr>
        <w:t>»</w:t>
      </w:r>
      <w:r w:rsidRPr="00E14591">
        <w:rPr>
          <w:b/>
        </w:rPr>
        <w:t>MÓDOSÍTÓ DOKUMENTUM</w:t>
      </w:r>
    </w:p>
    <w:p w14:paraId="2BA0B1EA" w14:textId="77777777" w:rsidR="00B11F29" w:rsidRPr="00E14591" w:rsidRDefault="00B11F29" w:rsidP="00B11F29">
      <w:pPr>
        <w:jc w:val="center"/>
        <w:rPr>
          <w:b/>
        </w:rPr>
      </w:pPr>
    </w:p>
    <w:p w14:paraId="4ED639A5" w14:textId="77777777" w:rsidR="00B11F29" w:rsidRPr="00E14591" w:rsidRDefault="00B11F29" w:rsidP="00B11F29">
      <w:pPr>
        <w:jc w:val="center"/>
        <w:rPr>
          <w:b/>
        </w:rPr>
      </w:pPr>
      <w:r w:rsidRPr="00E14591">
        <w:rPr>
          <w:b/>
        </w:rPr>
        <w:t>Bácsalmás Városi Önkormányzat Alapszolgáltatási Központ 2026. 01. 01. napjától hatályos Szervezeti és Működési Szabályzatának VI. módosítása</w:t>
      </w:r>
    </w:p>
    <w:p w14:paraId="0B6E4E67" w14:textId="77777777" w:rsidR="00B11F29" w:rsidRPr="00E14591" w:rsidRDefault="00B11F29" w:rsidP="00B11F29">
      <w:pPr>
        <w:tabs>
          <w:tab w:val="center" w:pos="8505"/>
        </w:tabs>
      </w:pPr>
    </w:p>
    <w:p w14:paraId="21C288A1" w14:textId="77777777" w:rsidR="00B11F29" w:rsidRPr="00E14591" w:rsidRDefault="00B11F29" w:rsidP="00B11F29">
      <w:pPr>
        <w:jc w:val="both"/>
      </w:pPr>
      <w:r w:rsidRPr="00E14591">
        <w:t xml:space="preserve">Bácsalmási Városi Önkormányzat Alapszolgáltatási Központ Szervezeti és Működési Szabályzatának a </w:t>
      </w:r>
      <w:r w:rsidRPr="00E14591">
        <w:rPr>
          <w:b/>
          <w:caps/>
        </w:rPr>
        <w:t xml:space="preserve">II.INTÉZMÉNYRE VONATKOZÓ ADATOK </w:t>
      </w:r>
      <w:r w:rsidRPr="00E14591">
        <w:t xml:space="preserve">fejezet </w:t>
      </w:r>
      <w:r w:rsidRPr="00E14591">
        <w:rPr>
          <w:b/>
          <w:bCs/>
        </w:rPr>
        <w:t>„Székhely, telephely”</w:t>
      </w:r>
      <w:r w:rsidRPr="00E14591">
        <w:t xml:space="preserve"> című 2. pontja az alábbiak szerint módosul:</w:t>
      </w:r>
    </w:p>
    <w:p w14:paraId="3F005FB5" w14:textId="2B8953C7" w:rsidR="00B11F29" w:rsidRPr="00E14591" w:rsidRDefault="00B11F29" w:rsidP="00B11F29">
      <w:pPr>
        <w:jc w:val="both"/>
        <w:rPr>
          <w:color w:val="FF0000"/>
        </w:rPr>
      </w:pPr>
      <w:r w:rsidRPr="00E14591">
        <w:rPr>
          <w:b/>
        </w:rPr>
        <w:t>székhely:</w:t>
      </w:r>
      <w:r w:rsidRPr="00E14591">
        <w:t xml:space="preserve"> </w:t>
      </w:r>
      <w:r w:rsidRPr="00E14591">
        <w:rPr>
          <w:color w:val="FF0000"/>
        </w:rPr>
        <w:t xml:space="preserve">6430 Bácsalmás, Rákóczi </w:t>
      </w:r>
      <w:r>
        <w:rPr>
          <w:color w:val="FF0000"/>
        </w:rPr>
        <w:t>út</w:t>
      </w:r>
      <w:r w:rsidRPr="00E14591">
        <w:rPr>
          <w:color w:val="FF0000"/>
        </w:rPr>
        <w:t xml:space="preserve"> 35</w:t>
      </w:r>
      <w:r>
        <w:rPr>
          <w:color w:val="FF0000"/>
        </w:rPr>
        <w:t>.</w:t>
      </w:r>
    </w:p>
    <w:p w14:paraId="0C6466B8" w14:textId="77777777" w:rsidR="00B11F29" w:rsidRPr="00E14591" w:rsidRDefault="00B11F29" w:rsidP="00B11F29">
      <w:pPr>
        <w:jc w:val="both"/>
      </w:pPr>
      <w:bookmarkStart w:id="9" w:name="_Hlk135211289"/>
      <w:r w:rsidRPr="00E14591">
        <w:rPr>
          <w:b/>
        </w:rPr>
        <w:t>telephely neve, címe:</w:t>
      </w:r>
    </w:p>
    <w:p w14:paraId="02C54AA8" w14:textId="77777777" w:rsidR="00B11F29" w:rsidRPr="00E14591" w:rsidRDefault="00B11F29" w:rsidP="00B11F29">
      <w:pPr>
        <w:widowControl w:val="0"/>
        <w:numPr>
          <w:ilvl w:val="0"/>
          <w:numId w:val="10"/>
        </w:numPr>
        <w:jc w:val="both"/>
        <w:rPr>
          <w:color w:val="FF0000"/>
        </w:rPr>
      </w:pPr>
      <w:r w:rsidRPr="00E14591">
        <w:rPr>
          <w:color w:val="FF0000"/>
        </w:rPr>
        <w:t xml:space="preserve">Család - és Gyermekjóléti Központ, 6430 Bácsalmás, Rákóczi </w:t>
      </w:r>
      <w:r>
        <w:rPr>
          <w:color w:val="FF0000"/>
        </w:rPr>
        <w:t>út</w:t>
      </w:r>
      <w:r w:rsidRPr="00E14591">
        <w:rPr>
          <w:color w:val="FF0000"/>
        </w:rPr>
        <w:t xml:space="preserve"> 35.</w:t>
      </w:r>
    </w:p>
    <w:p w14:paraId="65CDD024" w14:textId="77777777" w:rsidR="00B11F29" w:rsidRPr="00E14591" w:rsidRDefault="00B11F29" w:rsidP="00B11F29">
      <w:pPr>
        <w:widowControl w:val="0"/>
        <w:overflowPunct w:val="0"/>
        <w:autoSpaceDE w:val="0"/>
        <w:autoSpaceDN w:val="0"/>
        <w:adjustRightInd w:val="0"/>
        <w:ind w:left="720"/>
        <w:jc w:val="both"/>
        <w:rPr>
          <w:kern w:val="28"/>
        </w:rPr>
      </w:pPr>
      <w:r w:rsidRPr="00E14591">
        <w:rPr>
          <w:kern w:val="28"/>
        </w:rPr>
        <w:t xml:space="preserve">telefonszám kiegészül: </w:t>
      </w:r>
      <w:r w:rsidRPr="00E14591">
        <w:rPr>
          <w:color w:val="EE0000"/>
          <w:kern w:val="28"/>
        </w:rPr>
        <w:t>30/6053-042</w:t>
      </w:r>
    </w:p>
    <w:bookmarkEnd w:id="9"/>
    <w:p w14:paraId="23B6EF5E" w14:textId="77777777" w:rsidR="00B11F29" w:rsidRPr="00E14591" w:rsidRDefault="00B11F29" w:rsidP="00B11F29">
      <w:pPr>
        <w:tabs>
          <w:tab w:val="center" w:pos="8505"/>
        </w:tabs>
      </w:pPr>
    </w:p>
    <w:p w14:paraId="3C099E0C" w14:textId="77777777" w:rsidR="00B11F29" w:rsidRPr="00E14591" w:rsidRDefault="00B11F29" w:rsidP="00B11F29">
      <w:pPr>
        <w:jc w:val="both"/>
      </w:pPr>
      <w:r w:rsidRPr="00E14591">
        <w:t xml:space="preserve">Bácsalmási Városi Önkormányzat Alapszolgáltatási Központ Szervezeti és Működési Szabályzatának a </w:t>
      </w:r>
      <w:r w:rsidRPr="00E14591">
        <w:rPr>
          <w:b/>
          <w:caps/>
        </w:rPr>
        <w:t xml:space="preserve">II.INTÉZMÉNYRE VONATKOZÓ ADATOK </w:t>
      </w:r>
      <w:r w:rsidRPr="00E14591">
        <w:t xml:space="preserve">fejezet </w:t>
      </w:r>
      <w:r w:rsidRPr="00E14591">
        <w:rPr>
          <w:b/>
          <w:bCs/>
        </w:rPr>
        <w:t>„</w:t>
      </w:r>
      <w:r w:rsidRPr="00E14591">
        <w:rPr>
          <w:b/>
          <w:i/>
          <w:kern w:val="28"/>
        </w:rPr>
        <w:t>A Szolgáltatások nyújtásának helye</w:t>
      </w:r>
      <w:r w:rsidRPr="00E14591">
        <w:rPr>
          <w:b/>
          <w:bCs/>
        </w:rPr>
        <w:t>”</w:t>
      </w:r>
      <w:r w:rsidRPr="00E14591">
        <w:t xml:space="preserve"> című 9. pontja az alábbiak szerint módosul:</w:t>
      </w:r>
    </w:p>
    <w:p w14:paraId="58011557" w14:textId="77777777" w:rsidR="00B11F29" w:rsidRPr="00E14591" w:rsidRDefault="00B11F29" w:rsidP="00B11F29">
      <w:pPr>
        <w:widowControl w:val="0"/>
        <w:overflowPunct w:val="0"/>
        <w:autoSpaceDE w:val="0"/>
        <w:autoSpaceDN w:val="0"/>
        <w:adjustRightInd w:val="0"/>
        <w:rPr>
          <w:i/>
          <w:kern w:val="28"/>
        </w:rPr>
      </w:pPr>
    </w:p>
    <w:tbl>
      <w:tblPr>
        <w:tblW w:w="0" w:type="auto"/>
        <w:tblBorders>
          <w:top w:val="single" w:sz="12" w:space="0" w:color="000000"/>
          <w:bottom w:val="single" w:sz="12" w:space="0" w:color="000000"/>
          <w:insideH w:val="single" w:sz="6" w:space="0" w:color="000000"/>
        </w:tblBorders>
        <w:tblLook w:val="04A0" w:firstRow="1" w:lastRow="0" w:firstColumn="1" w:lastColumn="0" w:noHBand="0" w:noVBand="1"/>
      </w:tblPr>
      <w:tblGrid>
        <w:gridCol w:w="4650"/>
        <w:gridCol w:w="4638"/>
      </w:tblGrid>
      <w:tr w:rsidR="00B11F29" w:rsidRPr="00E14591" w14:paraId="64218955" w14:textId="77777777" w:rsidTr="00284ADE">
        <w:tc>
          <w:tcPr>
            <w:tcW w:w="4650" w:type="dxa"/>
            <w:tcBorders>
              <w:bottom w:val="single" w:sz="12" w:space="0" w:color="000000"/>
            </w:tcBorders>
            <w:shd w:val="clear" w:color="auto" w:fill="C5E0B3"/>
          </w:tcPr>
          <w:p w14:paraId="3C9C826C" w14:textId="77777777" w:rsidR="00B11F29" w:rsidRPr="00E14591" w:rsidRDefault="00B11F29" w:rsidP="00284ADE">
            <w:pPr>
              <w:widowControl w:val="0"/>
              <w:overflowPunct w:val="0"/>
              <w:autoSpaceDE w:val="0"/>
              <w:autoSpaceDN w:val="0"/>
              <w:adjustRightInd w:val="0"/>
              <w:spacing w:line="276" w:lineRule="auto"/>
              <w:jc w:val="center"/>
              <w:rPr>
                <w:b/>
                <w:bCs/>
                <w:color w:val="EE0000"/>
                <w:kern w:val="28"/>
              </w:rPr>
            </w:pPr>
            <w:r w:rsidRPr="00E14591">
              <w:rPr>
                <w:b/>
                <w:bCs/>
                <w:color w:val="EE0000"/>
                <w:kern w:val="28"/>
              </w:rPr>
              <w:t>szolgáltatás</w:t>
            </w:r>
          </w:p>
        </w:tc>
        <w:tc>
          <w:tcPr>
            <w:tcW w:w="4638" w:type="dxa"/>
            <w:tcBorders>
              <w:bottom w:val="single" w:sz="12" w:space="0" w:color="000000"/>
            </w:tcBorders>
            <w:shd w:val="clear" w:color="auto" w:fill="C5E0B3"/>
          </w:tcPr>
          <w:p w14:paraId="5B443E94" w14:textId="77777777" w:rsidR="00B11F29" w:rsidRPr="00E14591" w:rsidRDefault="00B11F29" w:rsidP="00284ADE">
            <w:pPr>
              <w:widowControl w:val="0"/>
              <w:overflowPunct w:val="0"/>
              <w:autoSpaceDE w:val="0"/>
              <w:autoSpaceDN w:val="0"/>
              <w:adjustRightInd w:val="0"/>
              <w:spacing w:line="276" w:lineRule="auto"/>
              <w:jc w:val="center"/>
              <w:rPr>
                <w:b/>
                <w:bCs/>
                <w:color w:val="EE0000"/>
                <w:kern w:val="28"/>
              </w:rPr>
            </w:pPr>
            <w:r w:rsidRPr="00E14591">
              <w:rPr>
                <w:b/>
                <w:bCs/>
                <w:color w:val="EE0000"/>
                <w:kern w:val="28"/>
              </w:rPr>
              <w:t>szolgáltatás nyújtásának helye</w:t>
            </w:r>
          </w:p>
        </w:tc>
      </w:tr>
      <w:tr w:rsidR="00B11F29" w:rsidRPr="00E14591" w14:paraId="40393C12" w14:textId="77777777" w:rsidTr="00284ADE">
        <w:tc>
          <w:tcPr>
            <w:tcW w:w="4650" w:type="dxa"/>
            <w:vAlign w:val="center"/>
          </w:tcPr>
          <w:p w14:paraId="759E6C59" w14:textId="77777777" w:rsidR="00B11F29" w:rsidRPr="00E14591" w:rsidRDefault="00B11F29" w:rsidP="00284ADE">
            <w:pPr>
              <w:widowControl w:val="0"/>
              <w:overflowPunct w:val="0"/>
              <w:autoSpaceDE w:val="0"/>
              <w:autoSpaceDN w:val="0"/>
              <w:adjustRightInd w:val="0"/>
              <w:spacing w:line="276" w:lineRule="auto"/>
              <w:jc w:val="center"/>
              <w:rPr>
                <w:bCs/>
                <w:color w:val="EE0000"/>
                <w:kern w:val="28"/>
              </w:rPr>
            </w:pPr>
            <w:r w:rsidRPr="00E14591">
              <w:rPr>
                <w:bCs/>
                <w:color w:val="EE0000"/>
                <w:kern w:val="28"/>
              </w:rPr>
              <w:t>étkeztetés/szociális konyha</w:t>
            </w:r>
          </w:p>
        </w:tc>
        <w:tc>
          <w:tcPr>
            <w:tcW w:w="4638" w:type="dxa"/>
            <w:vMerge w:val="restart"/>
            <w:vAlign w:val="center"/>
          </w:tcPr>
          <w:p w14:paraId="59AF96CE" w14:textId="77777777" w:rsidR="00B11F29" w:rsidRPr="00E14591" w:rsidRDefault="00B11F29" w:rsidP="00284ADE">
            <w:pPr>
              <w:widowControl w:val="0"/>
              <w:overflowPunct w:val="0"/>
              <w:autoSpaceDE w:val="0"/>
              <w:autoSpaceDN w:val="0"/>
              <w:adjustRightInd w:val="0"/>
              <w:spacing w:line="276" w:lineRule="auto"/>
              <w:jc w:val="center"/>
              <w:rPr>
                <w:bCs/>
                <w:color w:val="EE0000"/>
                <w:kern w:val="28"/>
              </w:rPr>
            </w:pPr>
            <w:r w:rsidRPr="00E14591">
              <w:rPr>
                <w:bCs/>
                <w:color w:val="EE0000"/>
                <w:kern w:val="28"/>
              </w:rPr>
              <w:t xml:space="preserve">6430 Bácsalmás, Rákóczi </w:t>
            </w:r>
            <w:r>
              <w:rPr>
                <w:bCs/>
                <w:color w:val="EE0000"/>
                <w:kern w:val="28"/>
              </w:rPr>
              <w:t>út</w:t>
            </w:r>
            <w:r w:rsidRPr="00E14591">
              <w:rPr>
                <w:bCs/>
                <w:color w:val="EE0000"/>
                <w:kern w:val="28"/>
              </w:rPr>
              <w:t xml:space="preserve"> 35.</w:t>
            </w:r>
          </w:p>
        </w:tc>
      </w:tr>
      <w:tr w:rsidR="00B11F29" w:rsidRPr="00E14591" w14:paraId="641003A7" w14:textId="77777777" w:rsidTr="00284ADE">
        <w:tc>
          <w:tcPr>
            <w:tcW w:w="4650" w:type="dxa"/>
            <w:vAlign w:val="center"/>
          </w:tcPr>
          <w:p w14:paraId="6EC25335" w14:textId="77777777" w:rsidR="00B11F29" w:rsidRPr="00E14591" w:rsidRDefault="00B11F29" w:rsidP="00284ADE">
            <w:pPr>
              <w:widowControl w:val="0"/>
              <w:overflowPunct w:val="0"/>
              <w:autoSpaceDE w:val="0"/>
              <w:autoSpaceDN w:val="0"/>
              <w:adjustRightInd w:val="0"/>
              <w:spacing w:line="276" w:lineRule="auto"/>
              <w:jc w:val="center"/>
              <w:rPr>
                <w:bCs/>
                <w:color w:val="EE0000"/>
                <w:kern w:val="28"/>
              </w:rPr>
            </w:pPr>
            <w:r w:rsidRPr="00E14591">
              <w:rPr>
                <w:bCs/>
                <w:color w:val="EE0000"/>
                <w:kern w:val="28"/>
              </w:rPr>
              <w:t>házi segítségnyújtás</w:t>
            </w:r>
          </w:p>
        </w:tc>
        <w:tc>
          <w:tcPr>
            <w:tcW w:w="4638" w:type="dxa"/>
            <w:vMerge/>
            <w:vAlign w:val="center"/>
          </w:tcPr>
          <w:p w14:paraId="2FFEFBD6" w14:textId="77777777" w:rsidR="00B11F29" w:rsidRPr="00E14591" w:rsidRDefault="00B11F29" w:rsidP="00284ADE">
            <w:pPr>
              <w:widowControl w:val="0"/>
              <w:overflowPunct w:val="0"/>
              <w:autoSpaceDE w:val="0"/>
              <w:autoSpaceDN w:val="0"/>
              <w:adjustRightInd w:val="0"/>
              <w:spacing w:line="276" w:lineRule="auto"/>
              <w:jc w:val="center"/>
              <w:rPr>
                <w:bCs/>
                <w:color w:val="EE0000"/>
                <w:kern w:val="28"/>
              </w:rPr>
            </w:pPr>
          </w:p>
        </w:tc>
      </w:tr>
      <w:tr w:rsidR="00B11F29" w:rsidRPr="00E14591" w14:paraId="52D94A77" w14:textId="77777777" w:rsidTr="00284ADE">
        <w:tc>
          <w:tcPr>
            <w:tcW w:w="4650" w:type="dxa"/>
            <w:vAlign w:val="center"/>
          </w:tcPr>
          <w:p w14:paraId="5568FF60" w14:textId="77777777" w:rsidR="00B11F29" w:rsidRPr="00E14591" w:rsidRDefault="00B11F29" w:rsidP="00284ADE">
            <w:pPr>
              <w:widowControl w:val="0"/>
              <w:overflowPunct w:val="0"/>
              <w:autoSpaceDE w:val="0"/>
              <w:autoSpaceDN w:val="0"/>
              <w:adjustRightInd w:val="0"/>
              <w:spacing w:line="276" w:lineRule="auto"/>
              <w:jc w:val="center"/>
              <w:rPr>
                <w:bCs/>
                <w:color w:val="EE0000"/>
                <w:kern w:val="28"/>
              </w:rPr>
            </w:pPr>
            <w:r w:rsidRPr="00E14591">
              <w:rPr>
                <w:bCs/>
                <w:color w:val="EE0000"/>
                <w:kern w:val="28"/>
              </w:rPr>
              <w:t>idősek nappali ellátása</w:t>
            </w:r>
          </w:p>
        </w:tc>
        <w:tc>
          <w:tcPr>
            <w:tcW w:w="4638" w:type="dxa"/>
            <w:vMerge/>
            <w:vAlign w:val="center"/>
          </w:tcPr>
          <w:p w14:paraId="3819DA52" w14:textId="77777777" w:rsidR="00B11F29" w:rsidRPr="00E14591" w:rsidRDefault="00B11F29" w:rsidP="00284ADE">
            <w:pPr>
              <w:widowControl w:val="0"/>
              <w:overflowPunct w:val="0"/>
              <w:autoSpaceDE w:val="0"/>
              <w:autoSpaceDN w:val="0"/>
              <w:adjustRightInd w:val="0"/>
              <w:spacing w:line="276" w:lineRule="auto"/>
              <w:jc w:val="center"/>
              <w:rPr>
                <w:bCs/>
                <w:color w:val="EE0000"/>
                <w:kern w:val="28"/>
              </w:rPr>
            </w:pPr>
          </w:p>
        </w:tc>
      </w:tr>
      <w:tr w:rsidR="00B11F29" w:rsidRPr="00E14591" w14:paraId="739A0188" w14:textId="77777777" w:rsidTr="00284ADE">
        <w:tc>
          <w:tcPr>
            <w:tcW w:w="4650" w:type="dxa"/>
            <w:vAlign w:val="center"/>
          </w:tcPr>
          <w:p w14:paraId="750A866D" w14:textId="77777777" w:rsidR="00B11F29" w:rsidRPr="00E14591" w:rsidRDefault="00B11F29" w:rsidP="00284ADE">
            <w:pPr>
              <w:widowControl w:val="0"/>
              <w:overflowPunct w:val="0"/>
              <w:autoSpaceDE w:val="0"/>
              <w:autoSpaceDN w:val="0"/>
              <w:adjustRightInd w:val="0"/>
              <w:spacing w:line="276" w:lineRule="auto"/>
              <w:jc w:val="center"/>
              <w:rPr>
                <w:bCs/>
                <w:color w:val="EE0000"/>
                <w:kern w:val="28"/>
              </w:rPr>
            </w:pPr>
            <w:r w:rsidRPr="00E14591">
              <w:rPr>
                <w:bCs/>
                <w:color w:val="EE0000"/>
                <w:kern w:val="28"/>
              </w:rPr>
              <w:t>tanyagondnoki szolgálat</w:t>
            </w:r>
          </w:p>
        </w:tc>
        <w:tc>
          <w:tcPr>
            <w:tcW w:w="4638" w:type="dxa"/>
            <w:vMerge/>
            <w:vAlign w:val="center"/>
          </w:tcPr>
          <w:p w14:paraId="2FD40394" w14:textId="77777777" w:rsidR="00B11F29" w:rsidRPr="00E14591" w:rsidRDefault="00B11F29" w:rsidP="00284ADE">
            <w:pPr>
              <w:widowControl w:val="0"/>
              <w:overflowPunct w:val="0"/>
              <w:autoSpaceDE w:val="0"/>
              <w:autoSpaceDN w:val="0"/>
              <w:adjustRightInd w:val="0"/>
              <w:spacing w:line="276" w:lineRule="auto"/>
              <w:jc w:val="center"/>
              <w:rPr>
                <w:bCs/>
                <w:color w:val="EE0000"/>
                <w:kern w:val="28"/>
              </w:rPr>
            </w:pPr>
          </w:p>
        </w:tc>
      </w:tr>
      <w:tr w:rsidR="00B11F29" w:rsidRPr="00E14591" w14:paraId="7E361DC4" w14:textId="77777777" w:rsidTr="00284ADE">
        <w:tc>
          <w:tcPr>
            <w:tcW w:w="4650" w:type="dxa"/>
            <w:vAlign w:val="center"/>
          </w:tcPr>
          <w:p w14:paraId="7639A428" w14:textId="77777777" w:rsidR="00B11F29" w:rsidRPr="00E14591" w:rsidRDefault="00B11F29" w:rsidP="00284ADE">
            <w:pPr>
              <w:widowControl w:val="0"/>
              <w:overflowPunct w:val="0"/>
              <w:autoSpaceDE w:val="0"/>
              <w:autoSpaceDN w:val="0"/>
              <w:adjustRightInd w:val="0"/>
              <w:spacing w:line="276" w:lineRule="auto"/>
              <w:jc w:val="center"/>
              <w:rPr>
                <w:bCs/>
                <w:color w:val="EE0000"/>
                <w:kern w:val="28"/>
              </w:rPr>
            </w:pPr>
            <w:r w:rsidRPr="00E14591">
              <w:rPr>
                <w:bCs/>
                <w:color w:val="EE0000"/>
                <w:kern w:val="28"/>
              </w:rPr>
              <w:t>támogató szolgálat</w:t>
            </w:r>
          </w:p>
        </w:tc>
        <w:tc>
          <w:tcPr>
            <w:tcW w:w="4638" w:type="dxa"/>
            <w:vMerge/>
            <w:vAlign w:val="center"/>
          </w:tcPr>
          <w:p w14:paraId="1C5B8626" w14:textId="77777777" w:rsidR="00B11F29" w:rsidRPr="00E14591" w:rsidRDefault="00B11F29" w:rsidP="00284ADE">
            <w:pPr>
              <w:widowControl w:val="0"/>
              <w:overflowPunct w:val="0"/>
              <w:autoSpaceDE w:val="0"/>
              <w:autoSpaceDN w:val="0"/>
              <w:adjustRightInd w:val="0"/>
              <w:spacing w:line="276" w:lineRule="auto"/>
              <w:jc w:val="center"/>
              <w:rPr>
                <w:bCs/>
                <w:color w:val="EE0000"/>
                <w:kern w:val="28"/>
              </w:rPr>
            </w:pPr>
          </w:p>
        </w:tc>
      </w:tr>
      <w:tr w:rsidR="00B11F29" w:rsidRPr="00E14591" w14:paraId="1E657836" w14:textId="77777777" w:rsidTr="00284ADE">
        <w:tc>
          <w:tcPr>
            <w:tcW w:w="4650" w:type="dxa"/>
            <w:vAlign w:val="center"/>
          </w:tcPr>
          <w:p w14:paraId="7D20F0B8" w14:textId="77777777" w:rsidR="00B11F29" w:rsidRPr="00E14591" w:rsidRDefault="00B11F29" w:rsidP="00284ADE">
            <w:pPr>
              <w:widowControl w:val="0"/>
              <w:overflowPunct w:val="0"/>
              <w:autoSpaceDE w:val="0"/>
              <w:autoSpaceDN w:val="0"/>
              <w:adjustRightInd w:val="0"/>
              <w:spacing w:line="276" w:lineRule="auto"/>
              <w:jc w:val="center"/>
              <w:rPr>
                <w:bCs/>
                <w:color w:val="EE0000"/>
                <w:kern w:val="28"/>
              </w:rPr>
            </w:pPr>
            <w:r w:rsidRPr="00E14591">
              <w:rPr>
                <w:bCs/>
                <w:color w:val="EE0000"/>
                <w:kern w:val="28"/>
              </w:rPr>
              <w:t>család és gyermekjóléti szolgálat</w:t>
            </w:r>
          </w:p>
        </w:tc>
        <w:tc>
          <w:tcPr>
            <w:tcW w:w="4638" w:type="dxa"/>
            <w:vMerge w:val="restart"/>
            <w:vAlign w:val="center"/>
          </w:tcPr>
          <w:p w14:paraId="73BFC13F" w14:textId="77777777" w:rsidR="00B11F29" w:rsidRPr="00E14591" w:rsidRDefault="00B11F29" w:rsidP="00284ADE">
            <w:pPr>
              <w:widowControl w:val="0"/>
              <w:overflowPunct w:val="0"/>
              <w:autoSpaceDE w:val="0"/>
              <w:autoSpaceDN w:val="0"/>
              <w:adjustRightInd w:val="0"/>
              <w:spacing w:line="276" w:lineRule="auto"/>
              <w:jc w:val="center"/>
              <w:rPr>
                <w:bCs/>
                <w:color w:val="EE0000"/>
                <w:kern w:val="28"/>
              </w:rPr>
            </w:pPr>
            <w:r w:rsidRPr="00E14591">
              <w:rPr>
                <w:bCs/>
                <w:color w:val="EE0000"/>
                <w:kern w:val="28"/>
              </w:rPr>
              <w:t xml:space="preserve">6430 Bácsalmás, Rákóczi </w:t>
            </w:r>
            <w:r>
              <w:rPr>
                <w:bCs/>
                <w:color w:val="EE0000"/>
                <w:kern w:val="28"/>
              </w:rPr>
              <w:t>út</w:t>
            </w:r>
            <w:r w:rsidRPr="00E14591">
              <w:rPr>
                <w:bCs/>
                <w:color w:val="EE0000"/>
                <w:kern w:val="28"/>
              </w:rPr>
              <w:t xml:space="preserve"> 35.</w:t>
            </w:r>
          </w:p>
        </w:tc>
      </w:tr>
      <w:tr w:rsidR="00B11F29" w:rsidRPr="00E14591" w14:paraId="215AE8BC" w14:textId="77777777" w:rsidTr="00284ADE">
        <w:tc>
          <w:tcPr>
            <w:tcW w:w="4650" w:type="dxa"/>
            <w:vAlign w:val="center"/>
          </w:tcPr>
          <w:p w14:paraId="35C17FDE" w14:textId="77777777" w:rsidR="00B11F29" w:rsidRPr="00E14591" w:rsidRDefault="00B11F29" w:rsidP="00284ADE">
            <w:pPr>
              <w:widowControl w:val="0"/>
              <w:overflowPunct w:val="0"/>
              <w:autoSpaceDE w:val="0"/>
              <w:autoSpaceDN w:val="0"/>
              <w:adjustRightInd w:val="0"/>
              <w:spacing w:line="276" w:lineRule="auto"/>
              <w:jc w:val="center"/>
              <w:rPr>
                <w:bCs/>
                <w:color w:val="EE0000"/>
                <w:kern w:val="28"/>
              </w:rPr>
            </w:pPr>
            <w:r w:rsidRPr="00E14591">
              <w:rPr>
                <w:bCs/>
                <w:color w:val="EE0000"/>
                <w:kern w:val="28"/>
              </w:rPr>
              <w:t>család és gyermekjóléti központ</w:t>
            </w:r>
          </w:p>
        </w:tc>
        <w:tc>
          <w:tcPr>
            <w:tcW w:w="4638" w:type="dxa"/>
            <w:vMerge/>
            <w:vAlign w:val="center"/>
          </w:tcPr>
          <w:p w14:paraId="5B532FBA" w14:textId="77777777" w:rsidR="00B11F29" w:rsidRPr="00E14591" w:rsidRDefault="00B11F29" w:rsidP="00284ADE">
            <w:pPr>
              <w:widowControl w:val="0"/>
              <w:overflowPunct w:val="0"/>
              <w:autoSpaceDE w:val="0"/>
              <w:autoSpaceDN w:val="0"/>
              <w:adjustRightInd w:val="0"/>
              <w:spacing w:line="276" w:lineRule="auto"/>
              <w:jc w:val="center"/>
              <w:rPr>
                <w:bCs/>
                <w:color w:val="EE0000"/>
                <w:kern w:val="28"/>
              </w:rPr>
            </w:pPr>
          </w:p>
        </w:tc>
      </w:tr>
    </w:tbl>
    <w:p w14:paraId="379F38EF" w14:textId="77777777" w:rsidR="00B11F29" w:rsidRPr="00E14591" w:rsidRDefault="00B11F29" w:rsidP="00B11F29">
      <w:pPr>
        <w:tabs>
          <w:tab w:val="center" w:pos="8505"/>
        </w:tabs>
      </w:pPr>
    </w:p>
    <w:p w14:paraId="7257EAFC" w14:textId="77777777" w:rsidR="00B11F29" w:rsidRPr="00E14591" w:rsidRDefault="00B11F29" w:rsidP="00B11F29">
      <w:pPr>
        <w:spacing w:line="276" w:lineRule="auto"/>
        <w:jc w:val="both"/>
      </w:pPr>
      <w:r w:rsidRPr="00E14591">
        <w:t xml:space="preserve">Bácsalmási Városi Önkormányzat Alapszolgáltatási Központ Szervezeti és Működési Szabályzatának a </w:t>
      </w:r>
      <w:r w:rsidRPr="00E14591">
        <w:rPr>
          <w:b/>
          <w:caps/>
        </w:rPr>
        <w:t xml:space="preserve">II.INTÉZMÉNYRE VONATKOZÓ ADATOK </w:t>
      </w:r>
      <w:r w:rsidRPr="00E14591">
        <w:t xml:space="preserve">fejezet </w:t>
      </w:r>
      <w:r w:rsidRPr="00E14591">
        <w:rPr>
          <w:b/>
          <w:bCs/>
        </w:rPr>
        <w:t>„</w:t>
      </w:r>
      <w:r w:rsidRPr="00E14591">
        <w:rPr>
          <w:b/>
          <w:bCs/>
          <w:i/>
          <w:kern w:val="28"/>
        </w:rPr>
        <w:t>Az intézmény hivatalos bélyegzői</w:t>
      </w:r>
      <w:r w:rsidRPr="00E14591">
        <w:rPr>
          <w:b/>
          <w:bCs/>
        </w:rPr>
        <w:t>”</w:t>
      </w:r>
      <w:r w:rsidRPr="00E14591">
        <w:t xml:space="preserve"> című 14. pontja az alábbiak szerint módosul, kiegészül:</w:t>
      </w:r>
    </w:p>
    <w:p w14:paraId="31DEAE4C" w14:textId="77777777" w:rsidR="00B11F29" w:rsidRPr="00E14591" w:rsidRDefault="00B11F29" w:rsidP="00B11F29">
      <w:pPr>
        <w:widowControl w:val="0"/>
        <w:overflowPunct w:val="0"/>
        <w:autoSpaceDE w:val="0"/>
        <w:autoSpaceDN w:val="0"/>
        <w:adjustRightInd w:val="0"/>
        <w:jc w:val="both"/>
        <w:rPr>
          <w:kern w:val="28"/>
        </w:rPr>
      </w:pPr>
      <w:r w:rsidRPr="00E14591">
        <w:rPr>
          <w:kern w:val="28"/>
        </w:rPr>
        <w:t xml:space="preserve">Körbélyegző a következő felirattal: </w:t>
      </w:r>
    </w:p>
    <w:p w14:paraId="46D1710D" w14:textId="77777777" w:rsidR="00B11F29" w:rsidRPr="00E14591" w:rsidRDefault="00B11F29" w:rsidP="00B11F29">
      <w:pPr>
        <w:widowControl w:val="0"/>
        <w:numPr>
          <w:ilvl w:val="0"/>
          <w:numId w:val="11"/>
        </w:numPr>
        <w:jc w:val="both"/>
        <w:rPr>
          <w:color w:val="EE0000"/>
        </w:rPr>
      </w:pPr>
      <w:proofErr w:type="gramStart"/>
      <w:r w:rsidRPr="00E14591">
        <w:rPr>
          <w:color w:val="EE0000"/>
        </w:rPr>
        <w:t>,,</w:t>
      </w:r>
      <w:proofErr w:type="gramEnd"/>
      <w:r w:rsidRPr="00E14591">
        <w:rPr>
          <w:color w:val="EE0000"/>
        </w:rPr>
        <w:t>Bácsalmás Városi Önkormányzat Alapszolgáltatási Központ Család- és Gyermekjóléti Szolgálat”</w:t>
      </w:r>
    </w:p>
    <w:p w14:paraId="6BEAD896" w14:textId="77777777" w:rsidR="00B11F29" w:rsidRPr="00E14591" w:rsidRDefault="00B11F29" w:rsidP="00B11F29">
      <w:pPr>
        <w:widowControl w:val="0"/>
        <w:jc w:val="both"/>
        <w:rPr>
          <w:color w:val="EE0000"/>
        </w:rPr>
      </w:pPr>
    </w:p>
    <w:p w14:paraId="2B83DCAB" w14:textId="77777777" w:rsidR="00B11F29" w:rsidRPr="00E14591" w:rsidRDefault="00B11F29" w:rsidP="00B11F29">
      <w:pPr>
        <w:widowControl w:val="0"/>
        <w:jc w:val="both"/>
        <w:rPr>
          <w:color w:val="EE0000"/>
        </w:rPr>
      </w:pPr>
      <w:r w:rsidRPr="00E14591">
        <w:t xml:space="preserve">Bácsalmási Városi Önkormányzat Alapszolgáltatási Központ Szervezeti és Működési Szabályzatának a </w:t>
      </w:r>
      <w:r w:rsidRPr="00E14591">
        <w:rPr>
          <w:b/>
          <w:caps/>
        </w:rPr>
        <w:t>IiI. INTÉZMÉNY ÍRÁNYÍTÁSA ÉS MŰKÖDÉSi rendje</w:t>
      </w:r>
      <w:r w:rsidRPr="00E14591">
        <w:rPr>
          <w:color w:val="EE0000"/>
        </w:rPr>
        <w:t xml:space="preserve"> </w:t>
      </w:r>
      <w:r w:rsidRPr="00E14591">
        <w:t xml:space="preserve">fejezet </w:t>
      </w:r>
      <w:r w:rsidRPr="00E14591">
        <w:rPr>
          <w:b/>
          <w:bCs/>
        </w:rPr>
        <w:t>„</w:t>
      </w:r>
      <w:r w:rsidRPr="00E14591">
        <w:rPr>
          <w:b/>
          <w:bCs/>
          <w:i/>
          <w:color w:val="EE0000"/>
        </w:rPr>
        <w:t>Az intézmény nyitvatartási rendje</w:t>
      </w:r>
      <w:r w:rsidRPr="00E14591">
        <w:rPr>
          <w:b/>
          <w:bCs/>
        </w:rPr>
        <w:t>”</w:t>
      </w:r>
      <w:r w:rsidRPr="00E14591">
        <w:t xml:space="preserve"> című 13. pontja az alábbiak szerint módosul:</w:t>
      </w:r>
    </w:p>
    <w:p w14:paraId="7CB54E6E" w14:textId="77777777" w:rsidR="00B11F29" w:rsidRPr="00E14591" w:rsidRDefault="00B11F29" w:rsidP="00B11F29">
      <w:pPr>
        <w:widowControl w:val="0"/>
        <w:overflowPunct w:val="0"/>
        <w:autoSpaceDE w:val="0"/>
        <w:autoSpaceDN w:val="0"/>
        <w:adjustRightInd w:val="0"/>
        <w:jc w:val="both"/>
        <w:rPr>
          <w:color w:val="EE0000"/>
          <w:kern w:val="28"/>
        </w:rPr>
      </w:pPr>
      <w:r w:rsidRPr="00E14591">
        <w:rPr>
          <w:color w:val="EE0000"/>
          <w:kern w:val="28"/>
        </w:rPr>
        <w:t xml:space="preserve">A Bácsalmás Városi Önkormányzat Alapszolgáltatási Központ, Bácsalmás Városi Önkormányzat Alapszolgáltatási Központ Család – és Gyermekjóléti Szolgálat, Család - és Gyermekjóléti Központ Bácsalmás, Rákóczi </w:t>
      </w:r>
      <w:r>
        <w:rPr>
          <w:color w:val="EE0000"/>
          <w:kern w:val="28"/>
        </w:rPr>
        <w:t>út</w:t>
      </w:r>
      <w:r w:rsidRPr="00E14591">
        <w:rPr>
          <w:color w:val="EE0000"/>
          <w:kern w:val="28"/>
        </w:rPr>
        <w:t xml:space="preserve"> 35. sz. alatt a nyitvatartási idő:</w:t>
      </w:r>
    </w:p>
    <w:p w14:paraId="528EC8A6" w14:textId="77777777" w:rsidR="00B11F29" w:rsidRPr="00E14591" w:rsidRDefault="00B11F29" w:rsidP="00B11F29">
      <w:pPr>
        <w:widowControl w:val="0"/>
        <w:numPr>
          <w:ilvl w:val="0"/>
          <w:numId w:val="12"/>
        </w:numPr>
        <w:overflowPunct w:val="0"/>
        <w:autoSpaceDE w:val="0"/>
        <w:autoSpaceDN w:val="0"/>
        <w:adjustRightInd w:val="0"/>
        <w:jc w:val="both"/>
        <w:rPr>
          <w:color w:val="EE0000"/>
          <w:kern w:val="28"/>
        </w:rPr>
      </w:pPr>
      <w:r w:rsidRPr="00E14591">
        <w:rPr>
          <w:color w:val="EE0000"/>
          <w:kern w:val="28"/>
        </w:rPr>
        <w:t>hétfőtől – csütörtökig, munkanapokon 7.30 – 16 óráig</w:t>
      </w:r>
    </w:p>
    <w:p w14:paraId="4AB4575B" w14:textId="77777777" w:rsidR="00B11F29" w:rsidRPr="00E14591" w:rsidRDefault="00B11F29" w:rsidP="00B11F29">
      <w:pPr>
        <w:widowControl w:val="0"/>
        <w:numPr>
          <w:ilvl w:val="0"/>
          <w:numId w:val="12"/>
        </w:numPr>
        <w:overflowPunct w:val="0"/>
        <w:autoSpaceDE w:val="0"/>
        <w:autoSpaceDN w:val="0"/>
        <w:adjustRightInd w:val="0"/>
        <w:jc w:val="both"/>
        <w:rPr>
          <w:color w:val="EE0000"/>
          <w:kern w:val="28"/>
        </w:rPr>
      </w:pPr>
      <w:r w:rsidRPr="00E14591">
        <w:rPr>
          <w:color w:val="EE0000"/>
          <w:kern w:val="28"/>
        </w:rPr>
        <w:t>pénteken 7.30 – 13. 30 óráig</w:t>
      </w:r>
    </w:p>
    <w:p w14:paraId="038809BD" w14:textId="4E5FC053" w:rsidR="00B11F29" w:rsidRPr="00E14591" w:rsidRDefault="00B11F29" w:rsidP="00B11F29">
      <w:pPr>
        <w:widowControl w:val="0"/>
        <w:numPr>
          <w:ilvl w:val="0"/>
          <w:numId w:val="12"/>
        </w:numPr>
        <w:overflowPunct w:val="0"/>
        <w:autoSpaceDE w:val="0"/>
        <w:autoSpaceDN w:val="0"/>
        <w:adjustRightInd w:val="0"/>
        <w:jc w:val="both"/>
        <w:rPr>
          <w:color w:val="EE0000"/>
          <w:kern w:val="28"/>
        </w:rPr>
      </w:pPr>
      <w:r w:rsidRPr="00E14591">
        <w:rPr>
          <w:color w:val="EE0000"/>
          <w:kern w:val="28"/>
        </w:rPr>
        <w:t xml:space="preserve">a Család- és Gyermekjóléti Központ felügyelt kapcsolattartás igénybevétele esetén ettől eltérő </w:t>
      </w:r>
      <w:proofErr w:type="gramStart"/>
      <w:r w:rsidRPr="00E14591">
        <w:rPr>
          <w:color w:val="EE0000"/>
          <w:kern w:val="28"/>
        </w:rPr>
        <w:t>nyitva tartás</w:t>
      </w:r>
      <w:proofErr w:type="gramEnd"/>
      <w:r w:rsidRPr="00E14591">
        <w:rPr>
          <w:color w:val="EE0000"/>
          <w:kern w:val="28"/>
        </w:rPr>
        <w:t xml:space="preserve"> pénteken 7.30 – 19 óráig</w:t>
      </w:r>
    </w:p>
    <w:p w14:paraId="14EA5CAC" w14:textId="77777777" w:rsidR="00B11F29" w:rsidRPr="00E14591" w:rsidRDefault="00B11F29" w:rsidP="00B11F29">
      <w:pPr>
        <w:tabs>
          <w:tab w:val="center" w:pos="8505"/>
        </w:tabs>
      </w:pPr>
    </w:p>
    <w:p w14:paraId="7DF1F11F" w14:textId="77777777" w:rsidR="00B11F29" w:rsidRPr="00E14591" w:rsidRDefault="00B11F29" w:rsidP="00B11F29">
      <w:pPr>
        <w:widowControl w:val="0"/>
        <w:ind w:left="360"/>
        <w:rPr>
          <w:b/>
          <w:bCs/>
          <w:i/>
        </w:rPr>
      </w:pPr>
      <w:r w:rsidRPr="00E14591">
        <w:t xml:space="preserve">Bácsalmási Városi Önkormányzat Alapszolgáltatási Központ Szervezeti és Működési Szabályzatának az </w:t>
      </w:r>
      <w:bookmarkStart w:id="10" w:name="_Hlk213249817"/>
      <w:r w:rsidRPr="00E14591">
        <w:rPr>
          <w:b/>
          <w:caps/>
        </w:rPr>
        <w:t>V. Az Intézmény SZERVEZETI EGYSÉGEINEK feladataI</w:t>
      </w:r>
      <w:bookmarkEnd w:id="10"/>
      <w:r w:rsidRPr="00E14591">
        <w:rPr>
          <w:b/>
          <w:caps/>
        </w:rPr>
        <w:t xml:space="preserve"> </w:t>
      </w:r>
      <w:r w:rsidRPr="00E14591">
        <w:t xml:space="preserve">fejezet </w:t>
      </w:r>
      <w:r w:rsidRPr="00E14591">
        <w:rPr>
          <w:b/>
          <w:bCs/>
        </w:rPr>
        <w:t>„</w:t>
      </w:r>
      <w:r w:rsidRPr="00E14591">
        <w:rPr>
          <w:b/>
          <w:bCs/>
          <w:i/>
        </w:rPr>
        <w:t>Szakmai egységek vezetőinek a feladatai</w:t>
      </w:r>
      <w:r w:rsidRPr="00E14591">
        <w:rPr>
          <w:b/>
          <w:bCs/>
        </w:rPr>
        <w:t>”</w:t>
      </w:r>
      <w:r w:rsidRPr="00E14591">
        <w:t xml:space="preserve"> című 2. b) pontja az alábbiak szerint módosul:</w:t>
      </w:r>
    </w:p>
    <w:p w14:paraId="45BC2CC5" w14:textId="77777777" w:rsidR="00B11F29" w:rsidRPr="00E14591" w:rsidRDefault="00B11F29" w:rsidP="00B11F29">
      <w:pPr>
        <w:tabs>
          <w:tab w:val="center" w:pos="8505"/>
        </w:tabs>
      </w:pPr>
    </w:p>
    <w:p w14:paraId="5F0E5ACE" w14:textId="2F14B852" w:rsidR="00B11F29" w:rsidRDefault="00B11F29" w:rsidP="00B11F29">
      <w:pPr>
        <w:widowControl w:val="0"/>
        <w:ind w:left="360"/>
        <w:jc w:val="both"/>
      </w:pPr>
      <w:bookmarkStart w:id="11" w:name="_Hlk220676563"/>
      <w:r w:rsidRPr="00E14591">
        <w:t xml:space="preserve">A Család - és Gyermekjóléti Szolgálat szakmai vezetője irányítja, koordinálja, ellenőrzi a családsegítők munkáját, </w:t>
      </w:r>
      <w:r w:rsidRPr="00E14591">
        <w:rPr>
          <w:strike/>
        </w:rPr>
        <w:t>továbbá a Bácsalmás, Dob u. 12. szám alatti telephelyen dolgozó takarítónő munkáját is.</w:t>
      </w:r>
      <w:bookmarkEnd w:id="11"/>
      <w:r>
        <w:t>«</w:t>
      </w:r>
    </w:p>
    <w:p w14:paraId="069551FA" w14:textId="48EFEAD8" w:rsidR="00B11F29" w:rsidRDefault="00B11F29">
      <w:r>
        <w:br w:type="page"/>
      </w:r>
    </w:p>
    <w:p w14:paraId="512359CA" w14:textId="77777777" w:rsidR="00943435" w:rsidRPr="00B121FF" w:rsidRDefault="00943435" w:rsidP="00943435">
      <w:pPr>
        <w:widowControl w:val="0"/>
      </w:pPr>
      <w:r w:rsidRPr="00B121FF">
        <w:rPr>
          <w:b/>
          <w:bCs/>
        </w:rPr>
        <w:t>Bácsalmás Város Önkormányzatának</w:t>
      </w:r>
    </w:p>
    <w:p w14:paraId="5438830F" w14:textId="77777777" w:rsidR="00943435" w:rsidRPr="00B121FF" w:rsidRDefault="00943435" w:rsidP="00943435">
      <w:pPr>
        <w:widowControl w:val="0"/>
        <w:jc w:val="both"/>
        <w:rPr>
          <w:b/>
          <w:bCs/>
        </w:rPr>
      </w:pPr>
      <w:r w:rsidRPr="00B121FF">
        <w:rPr>
          <w:b/>
          <w:bCs/>
        </w:rPr>
        <w:t xml:space="preserve">                Képviselő-testülete </w:t>
      </w:r>
    </w:p>
    <w:p w14:paraId="1708A6C6" w14:textId="77777777" w:rsidR="00943435" w:rsidRPr="00B121FF" w:rsidRDefault="00943435" w:rsidP="00943435">
      <w:pPr>
        <w:widowControl w:val="0"/>
        <w:jc w:val="both"/>
        <w:rPr>
          <w:b/>
          <w:bCs/>
        </w:rPr>
      </w:pPr>
    </w:p>
    <w:p w14:paraId="41F2C8FB" w14:textId="77777777" w:rsidR="00943435" w:rsidRPr="00B121FF" w:rsidRDefault="00943435" w:rsidP="00943435">
      <w:pPr>
        <w:widowControl w:val="0"/>
        <w:jc w:val="center"/>
        <w:rPr>
          <w:b/>
          <w:bCs/>
        </w:rPr>
      </w:pPr>
      <w:r w:rsidRPr="00B121FF">
        <w:rPr>
          <w:b/>
          <w:bCs/>
        </w:rPr>
        <w:t xml:space="preserve">K i v o n a t </w:t>
      </w:r>
    </w:p>
    <w:p w14:paraId="1A1510DD" w14:textId="77777777" w:rsidR="00943435" w:rsidRPr="00B121FF" w:rsidRDefault="00943435" w:rsidP="00943435">
      <w:pPr>
        <w:widowControl w:val="0"/>
        <w:jc w:val="center"/>
        <w:rPr>
          <w:b/>
          <w:bCs/>
        </w:rPr>
      </w:pPr>
    </w:p>
    <w:p w14:paraId="3534B34C" w14:textId="77777777" w:rsidR="00943435" w:rsidRPr="00B121FF" w:rsidRDefault="00943435" w:rsidP="00943435">
      <w:pPr>
        <w:widowControl w:val="0"/>
        <w:jc w:val="center"/>
        <w:rPr>
          <w:b/>
          <w:bCs/>
        </w:rPr>
      </w:pPr>
      <w:r w:rsidRPr="00B121FF">
        <w:rPr>
          <w:b/>
          <w:bCs/>
        </w:rPr>
        <w:t>a Bácsalmás Város Önkormányzata Képviselő-testületének</w:t>
      </w:r>
    </w:p>
    <w:p w14:paraId="41CF2940" w14:textId="77777777" w:rsidR="00943435" w:rsidRPr="00B121FF" w:rsidRDefault="00943435" w:rsidP="00943435">
      <w:pPr>
        <w:widowControl w:val="0"/>
        <w:jc w:val="center"/>
        <w:rPr>
          <w:b/>
          <w:bCs/>
        </w:rPr>
      </w:pPr>
      <w:r>
        <w:rPr>
          <w:b/>
          <w:bCs/>
        </w:rPr>
        <w:t>2026</w:t>
      </w:r>
      <w:r w:rsidRPr="00B121FF">
        <w:rPr>
          <w:b/>
          <w:bCs/>
        </w:rPr>
        <w:t xml:space="preserve">. </w:t>
      </w:r>
      <w:r>
        <w:rPr>
          <w:b/>
          <w:bCs/>
        </w:rPr>
        <w:t>február 16-i</w:t>
      </w:r>
      <w:r w:rsidRPr="00B121FF">
        <w:rPr>
          <w:b/>
          <w:bCs/>
        </w:rPr>
        <w:t xml:space="preserve"> </w:t>
      </w:r>
      <w:r>
        <w:rPr>
          <w:b/>
          <w:bCs/>
        </w:rPr>
        <w:t xml:space="preserve">soron kívüli nyílt </w:t>
      </w:r>
      <w:r w:rsidRPr="00B121FF">
        <w:rPr>
          <w:b/>
          <w:bCs/>
        </w:rPr>
        <w:t xml:space="preserve">ülésének jegyzőkönyvéből </w:t>
      </w:r>
    </w:p>
    <w:p w14:paraId="436E5065" w14:textId="77777777" w:rsidR="00943435" w:rsidRPr="00B121FF" w:rsidRDefault="00943435" w:rsidP="00943435">
      <w:pPr>
        <w:widowControl w:val="0"/>
        <w:jc w:val="center"/>
      </w:pPr>
    </w:p>
    <w:p w14:paraId="7A0F0BDA" w14:textId="77777777" w:rsidR="00943435" w:rsidRPr="00B121FF" w:rsidRDefault="00943435" w:rsidP="00943435">
      <w:pPr>
        <w:widowControl w:val="0"/>
        <w:jc w:val="both"/>
        <w:rPr>
          <w:u w:val="single"/>
        </w:rPr>
      </w:pPr>
      <w:r w:rsidRPr="00B121FF">
        <w:t>(Kihagyva a kihagyandókat.)</w:t>
      </w:r>
    </w:p>
    <w:p w14:paraId="2E46B03E" w14:textId="77777777" w:rsidR="00943435" w:rsidRDefault="00943435" w:rsidP="00943435">
      <w:pPr>
        <w:widowControl w:val="0"/>
        <w:jc w:val="both"/>
      </w:pPr>
    </w:p>
    <w:p w14:paraId="68E412B6" w14:textId="77777777" w:rsidR="00943435" w:rsidRPr="00A40033" w:rsidRDefault="00943435" w:rsidP="00943435">
      <w:pPr>
        <w:widowControl w:val="0"/>
        <w:jc w:val="both"/>
        <w:rPr>
          <w:b/>
          <w:bCs/>
        </w:rPr>
      </w:pPr>
      <w:r w:rsidRPr="00A40033">
        <w:rPr>
          <w:b/>
          <w:bCs/>
        </w:rPr>
        <w:t>Bácsalmás Város Önkormányzata Képviselő-testületének</w:t>
      </w:r>
    </w:p>
    <w:p w14:paraId="10AEC84E" w14:textId="6EA264F4" w:rsidR="00943435" w:rsidRPr="00B121FF" w:rsidRDefault="00943435" w:rsidP="00943435">
      <w:pPr>
        <w:widowControl w:val="0"/>
        <w:jc w:val="both"/>
        <w:rPr>
          <w:b/>
          <w:u w:val="single"/>
        </w:rPr>
      </w:pPr>
      <w:r>
        <w:rPr>
          <w:b/>
          <w:u w:val="single"/>
        </w:rPr>
        <w:t>28/2026. (II. 16.)</w:t>
      </w:r>
      <w:r w:rsidRPr="00B121FF">
        <w:rPr>
          <w:b/>
          <w:u w:val="single"/>
        </w:rPr>
        <w:t xml:space="preserve"> Bácsalmás v. </w:t>
      </w:r>
      <w:proofErr w:type="spellStart"/>
      <w:r w:rsidRPr="00B121FF">
        <w:rPr>
          <w:b/>
          <w:u w:val="single"/>
        </w:rPr>
        <w:t>öh</w:t>
      </w:r>
      <w:proofErr w:type="spellEnd"/>
      <w:r w:rsidRPr="00B121FF">
        <w:rPr>
          <w:b/>
          <w:u w:val="single"/>
        </w:rPr>
        <w:t>.</w:t>
      </w:r>
      <w:r>
        <w:rPr>
          <w:b/>
          <w:u w:val="single"/>
        </w:rPr>
        <w:t xml:space="preserve"> határozata</w:t>
      </w:r>
    </w:p>
    <w:p w14:paraId="52D9C743" w14:textId="77777777" w:rsidR="00A665A9" w:rsidRDefault="00A665A9" w:rsidP="00D2303D">
      <w:pPr>
        <w:widowControl w:val="0"/>
        <w:tabs>
          <w:tab w:val="center" w:pos="2835"/>
          <w:tab w:val="center" w:pos="6521"/>
        </w:tabs>
        <w:jc w:val="both"/>
        <w:rPr>
          <w:b/>
          <w:bCs/>
        </w:rPr>
      </w:pPr>
      <w:r w:rsidRPr="00A665A9">
        <w:rPr>
          <w:b/>
          <w:bCs/>
        </w:rPr>
        <w:t xml:space="preserve">az Alapszolgáltatási Központ Szakmai Programja </w:t>
      </w:r>
    </w:p>
    <w:p w14:paraId="37113E21" w14:textId="09AD27BA" w:rsidR="00B11F29" w:rsidRPr="00A665A9" w:rsidRDefault="00A665A9" w:rsidP="00D2303D">
      <w:pPr>
        <w:widowControl w:val="0"/>
        <w:tabs>
          <w:tab w:val="center" w:pos="2835"/>
          <w:tab w:val="center" w:pos="6521"/>
        </w:tabs>
        <w:jc w:val="both"/>
        <w:rPr>
          <w:b/>
          <w:bCs/>
        </w:rPr>
      </w:pPr>
      <w:r w:rsidRPr="00A665A9">
        <w:rPr>
          <w:b/>
          <w:bCs/>
        </w:rPr>
        <w:t>IV. számú módosításának jóváhagyásáról</w:t>
      </w:r>
    </w:p>
    <w:p w14:paraId="08B2F664" w14:textId="77777777" w:rsidR="00A665A9" w:rsidRDefault="00A665A9" w:rsidP="00D2303D">
      <w:pPr>
        <w:widowControl w:val="0"/>
        <w:tabs>
          <w:tab w:val="center" w:pos="2835"/>
          <w:tab w:val="center" w:pos="6521"/>
        </w:tabs>
        <w:jc w:val="both"/>
      </w:pPr>
    </w:p>
    <w:p w14:paraId="3F49E4D6" w14:textId="7C53DA68" w:rsidR="00C249A8" w:rsidRPr="001C565C" w:rsidRDefault="00C249A8" w:rsidP="00C249A8">
      <w:pPr>
        <w:widowControl w:val="0"/>
        <w:ind w:left="1701"/>
        <w:jc w:val="both"/>
        <w:rPr>
          <w:rFonts w:eastAsia="Arial"/>
        </w:rPr>
      </w:pPr>
      <w:r w:rsidRPr="001C565C">
        <w:t>Bácsalmás Város Önkormányzatának Képviselő-testülete, mint fenntartó a Bácsalmás Városi Önkormányzat Alapszolgáltatási Központ 2026 01.</w:t>
      </w:r>
      <w:r>
        <w:t xml:space="preserve"> </w:t>
      </w:r>
      <w:r w:rsidRPr="001C565C">
        <w:t>01. napjától hatályos Szakmai Programjának IV. számú módosítását az előterjesztés és a jelen határozat melléklete szerint</w:t>
      </w:r>
      <w:r w:rsidRPr="001C565C">
        <w:rPr>
          <w:rFonts w:eastAsia="Arial"/>
        </w:rPr>
        <w:t xml:space="preserve"> jóváhagyja.</w:t>
      </w:r>
    </w:p>
    <w:p w14:paraId="10DCAA9B" w14:textId="77777777" w:rsidR="00C249A8" w:rsidRPr="001C565C" w:rsidRDefault="00C249A8" w:rsidP="00C249A8">
      <w:pPr>
        <w:widowControl w:val="0"/>
        <w:ind w:left="1701"/>
      </w:pPr>
    </w:p>
    <w:p w14:paraId="7C89AD02" w14:textId="77777777" w:rsidR="00C249A8" w:rsidRPr="001C565C" w:rsidRDefault="00C249A8" w:rsidP="00C249A8">
      <w:pPr>
        <w:widowControl w:val="0"/>
        <w:ind w:left="1701"/>
      </w:pPr>
      <w:r w:rsidRPr="001C565C">
        <w:t>Határidő: azonnal</w:t>
      </w:r>
    </w:p>
    <w:p w14:paraId="48BF287A" w14:textId="77777777" w:rsidR="00C249A8" w:rsidRPr="001C565C" w:rsidRDefault="00C249A8" w:rsidP="00C249A8">
      <w:pPr>
        <w:widowControl w:val="0"/>
        <w:ind w:left="1701"/>
      </w:pPr>
      <w:r w:rsidRPr="001C565C">
        <w:t>Felelős: Németh Balázs polgármester</w:t>
      </w:r>
    </w:p>
    <w:p w14:paraId="6880A8CF" w14:textId="77777777" w:rsidR="00C249A8" w:rsidRPr="001C565C" w:rsidRDefault="00C249A8" w:rsidP="00C249A8">
      <w:pPr>
        <w:widowControl w:val="0"/>
        <w:ind w:left="1701"/>
      </w:pPr>
    </w:p>
    <w:p w14:paraId="2AD8FAE5" w14:textId="77777777" w:rsidR="00C249A8" w:rsidRPr="001C565C" w:rsidRDefault="00C249A8" w:rsidP="00C249A8">
      <w:pPr>
        <w:widowControl w:val="0"/>
        <w:ind w:left="1701"/>
      </w:pPr>
      <w:r w:rsidRPr="001C565C">
        <w:t>Operatív felelős: Szabó Erika intézményvezető</w:t>
      </w:r>
    </w:p>
    <w:p w14:paraId="611DFA08" w14:textId="77777777" w:rsidR="00C249A8" w:rsidRPr="001C565C" w:rsidRDefault="00C249A8" w:rsidP="00C249A8">
      <w:pPr>
        <w:widowControl w:val="0"/>
        <w:ind w:left="1701"/>
      </w:pPr>
    </w:p>
    <w:p w14:paraId="560DF2C0" w14:textId="77777777" w:rsidR="00C249A8" w:rsidRPr="001C565C" w:rsidRDefault="00C249A8" w:rsidP="00C249A8">
      <w:pPr>
        <w:widowControl w:val="0"/>
        <w:ind w:left="1701"/>
        <w:rPr>
          <w:vanish/>
        </w:rPr>
      </w:pPr>
      <w:r w:rsidRPr="001C565C">
        <w:t xml:space="preserve">A határozatról értesül: </w:t>
      </w:r>
    </w:p>
    <w:p w14:paraId="70269487" w14:textId="77777777" w:rsidR="00C249A8" w:rsidRPr="001C565C" w:rsidRDefault="00C249A8" w:rsidP="00C249A8">
      <w:pPr>
        <w:widowControl w:val="0"/>
        <w:ind w:left="1701"/>
      </w:pPr>
      <w:r w:rsidRPr="001C565C">
        <w:t>Kivonattal:</w:t>
      </w:r>
    </w:p>
    <w:p w14:paraId="131CE4A6" w14:textId="77777777" w:rsidR="00C249A8" w:rsidRPr="001C565C" w:rsidRDefault="00C249A8" w:rsidP="00C249A8">
      <w:pPr>
        <w:widowControl w:val="0"/>
        <w:ind w:left="1701"/>
      </w:pPr>
      <w:r w:rsidRPr="001C565C">
        <w:tab/>
      </w:r>
      <w:r w:rsidRPr="001C565C">
        <w:tab/>
        <w:t>1. Németh Balázs polgármester</w:t>
      </w:r>
    </w:p>
    <w:p w14:paraId="567C7378" w14:textId="77777777" w:rsidR="00C249A8" w:rsidRPr="001C565C" w:rsidRDefault="00C249A8" w:rsidP="00C249A8">
      <w:pPr>
        <w:widowControl w:val="0"/>
        <w:ind w:left="1701"/>
      </w:pPr>
      <w:r w:rsidRPr="001C565C">
        <w:tab/>
      </w:r>
      <w:r w:rsidRPr="001C565C">
        <w:tab/>
        <w:t>2. Patocskai Ibolya jegyző</w:t>
      </w:r>
    </w:p>
    <w:p w14:paraId="7F66A126" w14:textId="77777777" w:rsidR="00C249A8" w:rsidRPr="001C565C" w:rsidRDefault="00C249A8" w:rsidP="00C249A8">
      <w:pPr>
        <w:widowControl w:val="0"/>
        <w:ind w:left="1701"/>
      </w:pPr>
      <w:r w:rsidRPr="001C565C">
        <w:tab/>
      </w:r>
      <w:r w:rsidRPr="001C565C">
        <w:tab/>
        <w:t>3. Szakola Zoltán szociális és hatósági osztályvezető</w:t>
      </w:r>
    </w:p>
    <w:p w14:paraId="1F4137DA" w14:textId="77777777" w:rsidR="00C249A8" w:rsidRPr="001C565C" w:rsidRDefault="00C249A8" w:rsidP="00C249A8">
      <w:pPr>
        <w:widowControl w:val="0"/>
        <w:ind w:left="1701"/>
      </w:pPr>
      <w:r w:rsidRPr="001C565C">
        <w:tab/>
      </w:r>
      <w:r w:rsidRPr="001C565C">
        <w:tab/>
        <w:t>4. Szabó Erika intézményvezető</w:t>
      </w:r>
    </w:p>
    <w:p w14:paraId="24086237" w14:textId="77777777" w:rsidR="00C249A8" w:rsidRPr="001C565C" w:rsidRDefault="00C249A8" w:rsidP="00C249A8">
      <w:pPr>
        <w:widowControl w:val="0"/>
        <w:ind w:left="1701"/>
      </w:pPr>
    </w:p>
    <w:p w14:paraId="70AC9E69" w14:textId="77777777" w:rsidR="00C249A8" w:rsidRPr="001C565C" w:rsidRDefault="00C249A8" w:rsidP="00C249A8">
      <w:pPr>
        <w:widowControl w:val="0"/>
        <w:ind w:left="1701"/>
        <w:outlineLvl w:val="0"/>
      </w:pPr>
      <w:r w:rsidRPr="001C565C">
        <w:t>A Képviselő-testület a határozat végrehajtásáról nem kér visszajelzést.</w:t>
      </w:r>
    </w:p>
    <w:p w14:paraId="0BD74639" w14:textId="77777777" w:rsidR="00A665A9" w:rsidRDefault="00A665A9" w:rsidP="00D2303D">
      <w:pPr>
        <w:widowControl w:val="0"/>
        <w:tabs>
          <w:tab w:val="center" w:pos="2835"/>
          <w:tab w:val="center" w:pos="6521"/>
        </w:tabs>
        <w:jc w:val="both"/>
      </w:pPr>
    </w:p>
    <w:p w14:paraId="4751DA61" w14:textId="77777777" w:rsidR="00C249A8" w:rsidRPr="0014684B" w:rsidRDefault="00C249A8" w:rsidP="00C249A8">
      <w:pPr>
        <w:widowControl w:val="0"/>
        <w:jc w:val="center"/>
      </w:pPr>
      <w:r w:rsidRPr="0014684B">
        <w:t>K. m. f.</w:t>
      </w:r>
    </w:p>
    <w:p w14:paraId="2A338977" w14:textId="77777777" w:rsidR="00C249A8" w:rsidRPr="0014684B" w:rsidRDefault="00C249A8" w:rsidP="00C249A8">
      <w:pPr>
        <w:widowControl w:val="0"/>
        <w:tabs>
          <w:tab w:val="center" w:pos="2268"/>
          <w:tab w:val="center" w:pos="7088"/>
        </w:tabs>
        <w:jc w:val="both"/>
      </w:pPr>
    </w:p>
    <w:p w14:paraId="162D65FC" w14:textId="77777777" w:rsidR="00C249A8" w:rsidRPr="0014684B" w:rsidRDefault="00C249A8" w:rsidP="00C249A8">
      <w:pPr>
        <w:widowControl w:val="0"/>
        <w:tabs>
          <w:tab w:val="center" w:pos="2552"/>
          <w:tab w:val="center" w:pos="7088"/>
        </w:tabs>
        <w:jc w:val="both"/>
      </w:pPr>
      <w:r w:rsidRPr="0014684B">
        <w:tab/>
        <w:t>Németh Balázs s.k.</w:t>
      </w:r>
      <w:r w:rsidRPr="0014684B">
        <w:tab/>
        <w:t>Patocskai Ibolya s.k.</w:t>
      </w:r>
    </w:p>
    <w:p w14:paraId="66AE4086" w14:textId="77777777" w:rsidR="00C249A8" w:rsidRPr="0014684B" w:rsidRDefault="00C249A8" w:rsidP="00C249A8">
      <w:pPr>
        <w:widowControl w:val="0"/>
        <w:tabs>
          <w:tab w:val="center" w:pos="2552"/>
          <w:tab w:val="center" w:pos="7088"/>
        </w:tabs>
        <w:jc w:val="both"/>
      </w:pPr>
      <w:r w:rsidRPr="0014684B">
        <w:tab/>
        <w:t>polgármester</w:t>
      </w:r>
      <w:r w:rsidRPr="0014684B">
        <w:tab/>
        <w:t>jegyző</w:t>
      </w:r>
    </w:p>
    <w:p w14:paraId="45EE3590" w14:textId="77777777" w:rsidR="00C249A8" w:rsidRPr="0014684B" w:rsidRDefault="00C249A8" w:rsidP="00C249A8">
      <w:pPr>
        <w:widowControl w:val="0"/>
        <w:jc w:val="both"/>
      </w:pPr>
    </w:p>
    <w:p w14:paraId="5E89A9D4" w14:textId="77777777" w:rsidR="00C249A8" w:rsidRPr="0014684B" w:rsidRDefault="00C249A8" w:rsidP="00C249A8">
      <w:pPr>
        <w:widowControl w:val="0"/>
        <w:jc w:val="both"/>
      </w:pPr>
    </w:p>
    <w:p w14:paraId="5958CE3F" w14:textId="77777777" w:rsidR="00E84E4C" w:rsidRPr="00134C41" w:rsidRDefault="00E84E4C" w:rsidP="00E84E4C">
      <w:pPr>
        <w:widowControl w:val="0"/>
        <w:tabs>
          <w:tab w:val="center" w:pos="2552"/>
          <w:tab w:val="center" w:pos="7088"/>
        </w:tabs>
      </w:pPr>
      <w:r w:rsidRPr="0014684B">
        <w:tab/>
      </w:r>
      <w:r w:rsidRPr="00E84E4C">
        <w:t>Barnáné Steixner Margit s.k.</w:t>
      </w:r>
      <w:r w:rsidRPr="00E84E4C">
        <w:tab/>
        <w:t>Légrádi Mária s.k.</w:t>
      </w:r>
    </w:p>
    <w:p w14:paraId="11D07F43" w14:textId="77777777" w:rsidR="00C249A8" w:rsidRPr="00012387" w:rsidRDefault="00C249A8" w:rsidP="00C249A8">
      <w:pPr>
        <w:widowControl w:val="0"/>
        <w:tabs>
          <w:tab w:val="center" w:pos="2835"/>
          <w:tab w:val="center" w:pos="6521"/>
        </w:tabs>
        <w:jc w:val="center"/>
      </w:pPr>
      <w:r w:rsidRPr="00134C41">
        <w:t>képviselők, jegyzőkönyv-hitelesítők</w:t>
      </w:r>
    </w:p>
    <w:p w14:paraId="06AEE0F8" w14:textId="77777777" w:rsidR="00C249A8" w:rsidRPr="00012387" w:rsidRDefault="00C249A8" w:rsidP="00C249A8">
      <w:pPr>
        <w:widowControl w:val="0"/>
        <w:jc w:val="both"/>
      </w:pPr>
    </w:p>
    <w:p w14:paraId="7DF94356" w14:textId="77777777" w:rsidR="00C249A8" w:rsidRPr="00012387" w:rsidRDefault="00C249A8" w:rsidP="00C249A8">
      <w:pPr>
        <w:widowControl w:val="0"/>
        <w:jc w:val="both"/>
      </w:pPr>
    </w:p>
    <w:p w14:paraId="5E9931C0" w14:textId="77777777" w:rsidR="00C249A8" w:rsidRPr="00B121FF" w:rsidRDefault="00C249A8" w:rsidP="00C249A8">
      <w:pPr>
        <w:widowControl w:val="0"/>
        <w:tabs>
          <w:tab w:val="center" w:pos="4677"/>
        </w:tabs>
        <w:jc w:val="both"/>
      </w:pPr>
      <w:r w:rsidRPr="00B121FF">
        <w:t>A kivonat hiteles.</w:t>
      </w:r>
    </w:p>
    <w:p w14:paraId="3616882A" w14:textId="17825723" w:rsidR="00C249A8" w:rsidRPr="00B121FF" w:rsidRDefault="004D2A18" w:rsidP="00C249A8">
      <w:pPr>
        <w:widowControl w:val="0"/>
        <w:jc w:val="both"/>
      </w:pPr>
      <w:r>
        <w:t>Bácsalmás, 2026. február 17.</w:t>
      </w:r>
    </w:p>
    <w:p w14:paraId="19727EF0" w14:textId="77777777" w:rsidR="00C249A8" w:rsidRPr="00B121FF" w:rsidRDefault="00C249A8" w:rsidP="00C249A8">
      <w:pPr>
        <w:widowControl w:val="0"/>
        <w:jc w:val="both"/>
      </w:pPr>
    </w:p>
    <w:p w14:paraId="587C8232" w14:textId="77777777" w:rsidR="00C249A8" w:rsidRDefault="00C249A8" w:rsidP="00C249A8">
      <w:pPr>
        <w:widowControl w:val="0"/>
        <w:jc w:val="both"/>
      </w:pPr>
    </w:p>
    <w:p w14:paraId="3B9B9D2B" w14:textId="77777777" w:rsidR="00C249A8" w:rsidRDefault="00C249A8" w:rsidP="00C249A8">
      <w:pPr>
        <w:widowControl w:val="0"/>
        <w:jc w:val="both"/>
      </w:pPr>
    </w:p>
    <w:p w14:paraId="5BE94EC4" w14:textId="77777777" w:rsidR="00C249A8" w:rsidRPr="00B121FF" w:rsidRDefault="00C249A8" w:rsidP="00C249A8">
      <w:pPr>
        <w:widowControl w:val="0"/>
        <w:jc w:val="both"/>
      </w:pPr>
    </w:p>
    <w:p w14:paraId="207F8E5F" w14:textId="77777777" w:rsidR="00C249A8" w:rsidRPr="00B121FF" w:rsidRDefault="00C249A8" w:rsidP="00C249A8">
      <w:pPr>
        <w:widowControl w:val="0"/>
        <w:jc w:val="both"/>
      </w:pPr>
      <w:r>
        <w:t>Bite Gyöngyi</w:t>
      </w:r>
      <w:r w:rsidRPr="00B121FF">
        <w:t xml:space="preserve"> </w:t>
      </w:r>
    </w:p>
    <w:p w14:paraId="58858BD5" w14:textId="77777777" w:rsidR="00C249A8" w:rsidRDefault="00C249A8" w:rsidP="00C249A8">
      <w:pPr>
        <w:widowControl w:val="0"/>
        <w:jc w:val="both"/>
      </w:pPr>
      <w:r w:rsidRPr="00B121FF">
        <w:t xml:space="preserve">testületi </w:t>
      </w:r>
      <w:r>
        <w:t>adminisztrátor</w:t>
      </w:r>
    </w:p>
    <w:p w14:paraId="1652427F" w14:textId="77777777" w:rsidR="00C249A8" w:rsidRPr="00B121FF" w:rsidRDefault="00C249A8" w:rsidP="00C249A8">
      <w:pPr>
        <w:widowControl w:val="0"/>
        <w:jc w:val="both"/>
      </w:pPr>
    </w:p>
    <w:p w14:paraId="6CCDCCFD" w14:textId="77777777" w:rsidR="00C249A8" w:rsidRDefault="00C249A8" w:rsidP="00C249A8">
      <w:pPr>
        <w:widowControl w:val="0"/>
        <w:jc w:val="both"/>
      </w:pPr>
      <w:r>
        <w:br w:type="page"/>
      </w:r>
    </w:p>
    <w:p w14:paraId="3D82EEAC" w14:textId="74963381" w:rsidR="00C249A8" w:rsidRPr="00B11F29" w:rsidRDefault="00C249A8" w:rsidP="00C249A8">
      <w:pPr>
        <w:widowControl w:val="0"/>
        <w:tabs>
          <w:tab w:val="center" w:pos="2835"/>
          <w:tab w:val="center" w:pos="6521"/>
        </w:tabs>
        <w:jc w:val="center"/>
        <w:rPr>
          <w:i/>
          <w:iCs/>
          <w:u w:val="single"/>
        </w:rPr>
      </w:pPr>
      <w:r>
        <w:rPr>
          <w:i/>
          <w:iCs/>
          <w:u w:val="single"/>
        </w:rPr>
        <w:t xml:space="preserve">Melléklet a 28/2026. (II. 16.) Bácsalmás </w:t>
      </w:r>
      <w:proofErr w:type="spellStart"/>
      <w:r>
        <w:rPr>
          <w:i/>
          <w:iCs/>
          <w:u w:val="single"/>
        </w:rPr>
        <w:t>v.öh</w:t>
      </w:r>
      <w:proofErr w:type="spellEnd"/>
      <w:r>
        <w:rPr>
          <w:i/>
          <w:iCs/>
          <w:u w:val="single"/>
        </w:rPr>
        <w:t>. jelölésű határozathoz</w:t>
      </w:r>
    </w:p>
    <w:p w14:paraId="630B0DC8" w14:textId="77777777" w:rsidR="00C249A8" w:rsidRDefault="00C249A8" w:rsidP="00C249A8">
      <w:pPr>
        <w:widowControl w:val="0"/>
        <w:tabs>
          <w:tab w:val="center" w:pos="2835"/>
          <w:tab w:val="center" w:pos="6521"/>
        </w:tabs>
        <w:jc w:val="both"/>
      </w:pPr>
    </w:p>
    <w:p w14:paraId="296322FA" w14:textId="287370A5" w:rsidR="008519F6" w:rsidRPr="001C565C" w:rsidRDefault="008519F6" w:rsidP="008519F6">
      <w:pPr>
        <w:widowControl w:val="0"/>
        <w:jc w:val="center"/>
        <w:rPr>
          <w:b/>
        </w:rPr>
      </w:pPr>
      <w:r>
        <w:rPr>
          <w:b/>
        </w:rPr>
        <w:t>»</w:t>
      </w:r>
      <w:r w:rsidRPr="001C565C">
        <w:rPr>
          <w:b/>
        </w:rPr>
        <w:t>MÓDOSÍTÓ DOKUMENTUM</w:t>
      </w:r>
    </w:p>
    <w:p w14:paraId="5B4188CA" w14:textId="77777777" w:rsidR="008519F6" w:rsidRPr="001C565C" w:rsidRDefault="008519F6" w:rsidP="008519F6">
      <w:pPr>
        <w:widowControl w:val="0"/>
        <w:jc w:val="center"/>
        <w:rPr>
          <w:b/>
        </w:rPr>
      </w:pPr>
    </w:p>
    <w:p w14:paraId="7C29A185" w14:textId="77777777" w:rsidR="008519F6" w:rsidRPr="001C565C" w:rsidRDefault="008519F6" w:rsidP="008519F6">
      <w:pPr>
        <w:widowControl w:val="0"/>
        <w:jc w:val="center"/>
        <w:rPr>
          <w:b/>
        </w:rPr>
      </w:pPr>
      <w:r w:rsidRPr="001C565C">
        <w:rPr>
          <w:b/>
        </w:rPr>
        <w:t>Bácsalmás Városi Önkormányzat Alapszolgáltatási Központ 2026. 01. 01. napjától hatályos Szakmai programjának IV. módosítása</w:t>
      </w:r>
    </w:p>
    <w:p w14:paraId="642659FC" w14:textId="77777777" w:rsidR="008519F6" w:rsidRPr="001C565C" w:rsidRDefault="008519F6" w:rsidP="008519F6">
      <w:pPr>
        <w:widowControl w:val="0"/>
      </w:pPr>
    </w:p>
    <w:p w14:paraId="2E56FD54" w14:textId="77777777" w:rsidR="008519F6" w:rsidRPr="001C565C" w:rsidRDefault="008519F6" w:rsidP="008519F6">
      <w:pPr>
        <w:widowControl w:val="0"/>
        <w:jc w:val="both"/>
      </w:pPr>
      <w:r w:rsidRPr="001C565C">
        <w:t>Bácsalmási Városi Önkormányzat Alapszolgáltatási Központ Szakmai Programjának I. fejezete</w:t>
      </w:r>
      <w:r w:rsidRPr="001C565C">
        <w:rPr>
          <w:b/>
        </w:rPr>
        <w:t xml:space="preserve"> „Az Intézményre vonatkozó adatok” </w:t>
      </w:r>
      <w:r w:rsidRPr="001C565C">
        <w:t>az alábbiak szerint módosul:</w:t>
      </w:r>
    </w:p>
    <w:p w14:paraId="5A413EC1" w14:textId="77777777" w:rsidR="008519F6" w:rsidRPr="001C565C" w:rsidRDefault="008519F6" w:rsidP="008519F6">
      <w:pPr>
        <w:widowControl w:val="0"/>
        <w:jc w:val="both"/>
      </w:pPr>
    </w:p>
    <w:p w14:paraId="141157A5" w14:textId="77777777" w:rsidR="008519F6" w:rsidRPr="001C565C" w:rsidRDefault="008519F6" w:rsidP="008519F6">
      <w:pPr>
        <w:widowControl w:val="0"/>
        <w:jc w:val="both"/>
      </w:pPr>
      <w:r w:rsidRPr="001C565C">
        <w:rPr>
          <w:b/>
          <w:bCs/>
          <w:strike/>
          <w:color w:val="EE0000"/>
        </w:rPr>
        <w:t xml:space="preserve">Az épületek akadálymentesítése megtörtént. </w:t>
      </w:r>
      <w:r w:rsidRPr="001C565C">
        <w:rPr>
          <w:b/>
          <w:bCs/>
          <w:iCs/>
          <w:strike/>
          <w:color w:val="EE0000"/>
        </w:rPr>
        <w:t>Mindkét épület közösségi helyiséggel, melegítő konyhával, önálló udvarral és kerttel rendelkezik. A székhelyen fürdési és mosási lehetőség áll rendelkezésre. A nappali ellátáshoz kapcsolódóan nemenként elkülönített pihenőszoba biztosítja az ellátottak pihenését.</w:t>
      </w:r>
    </w:p>
    <w:p w14:paraId="785C0D22" w14:textId="77777777" w:rsidR="008519F6" w:rsidRPr="001C565C" w:rsidRDefault="008519F6" w:rsidP="008519F6">
      <w:pPr>
        <w:widowControl w:val="0"/>
        <w:jc w:val="both"/>
      </w:pPr>
    </w:p>
    <w:p w14:paraId="7E70DA64" w14:textId="77777777" w:rsidR="008519F6" w:rsidRPr="001C565C" w:rsidRDefault="008519F6" w:rsidP="008519F6">
      <w:pPr>
        <w:widowControl w:val="0"/>
        <w:jc w:val="both"/>
        <w:rPr>
          <w:b/>
          <w:bCs/>
          <w:iCs/>
          <w:color w:val="EE0000"/>
        </w:rPr>
      </w:pPr>
      <w:r w:rsidRPr="001C565C">
        <w:rPr>
          <w:b/>
          <w:bCs/>
          <w:color w:val="EE0000"/>
        </w:rPr>
        <w:t>Az é</w:t>
      </w:r>
      <w:r w:rsidRPr="001C565C">
        <w:rPr>
          <w:b/>
          <w:bCs/>
          <w:iCs/>
          <w:color w:val="EE0000"/>
        </w:rPr>
        <w:t xml:space="preserve">pület közösségi helyiséggel, melegítő konyhával, önálló udvarral rendelkezik. Fürdési és mosási lehetőség rendelkezése áll. A nappali ellátáshoz kapcsolódóan pihenőszoba biztosítja az ellátottak pihenését. </w:t>
      </w:r>
    </w:p>
    <w:p w14:paraId="4A773712" w14:textId="77777777" w:rsidR="008519F6" w:rsidRPr="001C565C" w:rsidRDefault="008519F6" w:rsidP="008519F6">
      <w:pPr>
        <w:widowControl w:val="0"/>
        <w:jc w:val="both"/>
        <w:rPr>
          <w:b/>
          <w:bCs/>
          <w:iCs/>
          <w:color w:val="EE0000"/>
        </w:rPr>
      </w:pPr>
    </w:p>
    <w:p w14:paraId="5A889A69" w14:textId="77777777" w:rsidR="008519F6" w:rsidRPr="001C565C" w:rsidRDefault="008519F6" w:rsidP="008519F6">
      <w:pPr>
        <w:widowControl w:val="0"/>
        <w:jc w:val="both"/>
        <w:rPr>
          <w:b/>
          <w:iCs/>
          <w:color w:val="EE0000"/>
        </w:rPr>
      </w:pPr>
      <w:r w:rsidRPr="001C565C">
        <w:rPr>
          <w:b/>
          <w:color w:val="EE0000"/>
        </w:rPr>
        <w:t>Az intézmény megnevezése: Bácsalmás Városi Önkormányzat Alapszolgáltatási Központ</w:t>
      </w:r>
    </w:p>
    <w:p w14:paraId="45988510" w14:textId="77777777" w:rsidR="008519F6" w:rsidRPr="001C565C" w:rsidRDefault="008519F6" w:rsidP="008519F6">
      <w:pPr>
        <w:widowControl w:val="0"/>
        <w:jc w:val="both"/>
        <w:rPr>
          <w:b/>
          <w:iCs/>
          <w:color w:val="EE0000"/>
        </w:rPr>
      </w:pPr>
      <w:r w:rsidRPr="001C565C">
        <w:rPr>
          <w:b/>
          <w:color w:val="EE0000"/>
        </w:rPr>
        <w:t xml:space="preserve">Székhelye: 6430 Bácsalmás, Rákóczi </w:t>
      </w:r>
      <w:r>
        <w:rPr>
          <w:b/>
          <w:color w:val="EE0000"/>
        </w:rPr>
        <w:t>út</w:t>
      </w:r>
      <w:r w:rsidRPr="001C565C">
        <w:rPr>
          <w:b/>
          <w:color w:val="EE0000"/>
        </w:rPr>
        <w:t xml:space="preserve"> 35.</w:t>
      </w:r>
      <w:bookmarkStart w:id="12" w:name="_Hlk187931307"/>
    </w:p>
    <w:p w14:paraId="07358544" w14:textId="77777777" w:rsidR="008519F6" w:rsidRPr="001C565C" w:rsidRDefault="008519F6" w:rsidP="008519F6">
      <w:pPr>
        <w:widowControl w:val="0"/>
        <w:jc w:val="both"/>
        <w:rPr>
          <w:b/>
          <w:iCs/>
          <w:color w:val="EE0000"/>
        </w:rPr>
      </w:pPr>
      <w:r w:rsidRPr="001C565C">
        <w:rPr>
          <w:b/>
          <w:color w:val="EE0000"/>
        </w:rPr>
        <w:t>Telephelyei:</w:t>
      </w:r>
      <w:r w:rsidRPr="001C565C">
        <w:rPr>
          <w:b/>
          <w:iCs/>
          <w:color w:val="EE0000"/>
        </w:rPr>
        <w:t xml:space="preserve"> </w:t>
      </w:r>
      <w:r w:rsidRPr="001C565C">
        <w:rPr>
          <w:b/>
          <w:color w:val="EE0000"/>
        </w:rPr>
        <w:t xml:space="preserve">Család - és Gyermekjóléti Központ, 6430 Bácsalmás, Rákóczi </w:t>
      </w:r>
      <w:r>
        <w:rPr>
          <w:b/>
          <w:color w:val="EE0000"/>
        </w:rPr>
        <w:t>út</w:t>
      </w:r>
      <w:r w:rsidRPr="001C565C">
        <w:rPr>
          <w:b/>
          <w:color w:val="EE0000"/>
        </w:rPr>
        <w:t xml:space="preserve"> 35.</w:t>
      </w:r>
    </w:p>
    <w:bookmarkEnd w:id="12"/>
    <w:p w14:paraId="2B463C00" w14:textId="77777777" w:rsidR="008519F6" w:rsidRPr="001C565C" w:rsidRDefault="008519F6" w:rsidP="008519F6">
      <w:pPr>
        <w:widowControl w:val="0"/>
        <w:overflowPunct w:val="0"/>
        <w:autoSpaceDE w:val="0"/>
        <w:autoSpaceDN w:val="0"/>
        <w:adjustRightInd w:val="0"/>
        <w:jc w:val="both"/>
        <w:rPr>
          <w:b/>
          <w:color w:val="EE0000"/>
        </w:rPr>
      </w:pPr>
    </w:p>
    <w:p w14:paraId="40788B9D" w14:textId="77777777" w:rsidR="008519F6" w:rsidRPr="001C565C" w:rsidRDefault="008519F6" w:rsidP="008519F6">
      <w:pPr>
        <w:widowControl w:val="0"/>
        <w:overflowPunct w:val="0"/>
        <w:autoSpaceDE w:val="0"/>
        <w:autoSpaceDN w:val="0"/>
        <w:adjustRightInd w:val="0"/>
        <w:jc w:val="both"/>
        <w:rPr>
          <w:b/>
          <w:color w:val="EE0000"/>
          <w:kern w:val="28"/>
        </w:rPr>
      </w:pPr>
      <w:r w:rsidRPr="001C565C">
        <w:rPr>
          <w:b/>
          <w:color w:val="EE0000"/>
        </w:rPr>
        <w:t>Az intézmény nyitvatartási ideje</w:t>
      </w:r>
      <w:r w:rsidRPr="001C565C">
        <w:rPr>
          <w:color w:val="EE0000"/>
        </w:rPr>
        <w:t xml:space="preserve">: munkanapokon hétfőtől csütörtökig 7 </w:t>
      </w:r>
      <w:r w:rsidRPr="001C565C">
        <w:rPr>
          <w:color w:val="EE0000"/>
          <w:vertAlign w:val="superscript"/>
        </w:rPr>
        <w:t>30</w:t>
      </w:r>
      <w:r w:rsidRPr="001C565C">
        <w:rPr>
          <w:color w:val="EE0000"/>
        </w:rPr>
        <w:t xml:space="preserve"> – 16 </w:t>
      </w:r>
      <w:r w:rsidRPr="001C565C">
        <w:rPr>
          <w:color w:val="EE0000"/>
          <w:vertAlign w:val="superscript"/>
        </w:rPr>
        <w:t>00</w:t>
      </w:r>
      <w:r w:rsidRPr="001C565C">
        <w:rPr>
          <w:b/>
          <w:color w:val="EE0000"/>
          <w:kern w:val="28"/>
        </w:rPr>
        <w:t xml:space="preserve">, </w:t>
      </w:r>
      <w:r w:rsidRPr="001C565C">
        <w:rPr>
          <w:color w:val="EE0000"/>
        </w:rPr>
        <w:t xml:space="preserve">pénteken 7 </w:t>
      </w:r>
      <w:r w:rsidRPr="001C565C">
        <w:rPr>
          <w:color w:val="EE0000"/>
          <w:vertAlign w:val="superscript"/>
        </w:rPr>
        <w:t>30</w:t>
      </w:r>
      <w:r w:rsidRPr="001C565C">
        <w:rPr>
          <w:color w:val="EE0000"/>
        </w:rPr>
        <w:t xml:space="preserve"> – 13 </w:t>
      </w:r>
      <w:r w:rsidRPr="001C565C">
        <w:rPr>
          <w:color w:val="EE0000"/>
          <w:vertAlign w:val="superscript"/>
        </w:rPr>
        <w:t>30</w:t>
      </w:r>
    </w:p>
    <w:p w14:paraId="6B90E80A" w14:textId="77777777" w:rsidR="008519F6" w:rsidRPr="001C565C" w:rsidRDefault="008519F6" w:rsidP="008519F6">
      <w:pPr>
        <w:widowControl w:val="0"/>
        <w:jc w:val="both"/>
        <w:rPr>
          <w:b/>
          <w:bCs/>
          <w:iCs/>
          <w:color w:val="EE0000"/>
        </w:rPr>
      </w:pPr>
    </w:p>
    <w:p w14:paraId="3122B7F4" w14:textId="77777777" w:rsidR="008519F6" w:rsidRPr="001C565C" w:rsidRDefault="008519F6" w:rsidP="008519F6">
      <w:pPr>
        <w:widowControl w:val="0"/>
        <w:jc w:val="both"/>
      </w:pPr>
      <w:r w:rsidRPr="001C565C">
        <w:t>Bácsalmási Városi Önkormányzat Alapszolgáltatási Központ Szakmai Programjának IV. fejezete</w:t>
      </w:r>
      <w:r w:rsidRPr="001C565C">
        <w:rPr>
          <w:b/>
        </w:rPr>
        <w:t xml:space="preserve"> „Más intézményekkel történő együttműködés módja” </w:t>
      </w:r>
      <w:r w:rsidRPr="001C565C">
        <w:t>az alábbiak szerint módosul:</w:t>
      </w:r>
    </w:p>
    <w:p w14:paraId="1BF7C9E9" w14:textId="77777777" w:rsidR="008519F6" w:rsidRPr="001C565C" w:rsidRDefault="008519F6" w:rsidP="008519F6">
      <w:pPr>
        <w:widowControl w:val="0"/>
        <w:jc w:val="both"/>
        <w:rPr>
          <w:b/>
          <w:iCs/>
          <w:color w:val="EE0000"/>
        </w:rPr>
      </w:pPr>
      <w:r w:rsidRPr="001C565C">
        <w:rPr>
          <w:b/>
          <w:iCs/>
          <w:color w:val="EE0000"/>
        </w:rPr>
        <w:t>Bácsalmás Közös Önkormányzati Hivatallal. (</w:t>
      </w:r>
      <w:r w:rsidRPr="001C565C">
        <w:rPr>
          <w:b/>
          <w:iCs/>
          <w:strike/>
          <w:color w:val="EE0000"/>
        </w:rPr>
        <w:t>Mátételke, Bácsszőlős,</w:t>
      </w:r>
      <w:r w:rsidRPr="001C565C">
        <w:rPr>
          <w:b/>
          <w:iCs/>
          <w:color w:val="EE0000"/>
        </w:rPr>
        <w:t xml:space="preserve"> Csikéria).</w:t>
      </w:r>
    </w:p>
    <w:p w14:paraId="0C09A0F3" w14:textId="77777777" w:rsidR="008519F6" w:rsidRPr="001C565C" w:rsidRDefault="008519F6" w:rsidP="008519F6">
      <w:pPr>
        <w:widowControl w:val="0"/>
        <w:jc w:val="both"/>
        <w:rPr>
          <w:b/>
          <w:iCs/>
          <w:color w:val="EE0000"/>
        </w:rPr>
      </w:pPr>
    </w:p>
    <w:p w14:paraId="687051AF" w14:textId="77777777" w:rsidR="008519F6" w:rsidRPr="001C565C" w:rsidRDefault="008519F6" w:rsidP="008519F6">
      <w:pPr>
        <w:widowControl w:val="0"/>
        <w:jc w:val="both"/>
      </w:pPr>
      <w:r w:rsidRPr="001C565C">
        <w:t>Bácsalmási Városi Önkormányzat Alapszolgáltatási Központ Szakmai Programjának V. fejezete</w:t>
      </w:r>
      <w:r w:rsidRPr="001C565C">
        <w:rPr>
          <w:b/>
        </w:rPr>
        <w:t xml:space="preserve"> „Étkeztetés szakmai </w:t>
      </w:r>
      <w:proofErr w:type="gramStart"/>
      <w:r w:rsidRPr="001C565C">
        <w:rPr>
          <w:b/>
        </w:rPr>
        <w:t>programja”  5.</w:t>
      </w:r>
      <w:proofErr w:type="gramEnd"/>
      <w:r w:rsidRPr="001C565C">
        <w:rPr>
          <w:b/>
        </w:rPr>
        <w:t xml:space="preserve"> pontja „Az ellátás igénybevételének módja” </w:t>
      </w:r>
      <w:r w:rsidRPr="001C565C">
        <w:t xml:space="preserve">az alábbiak szerint módosul: </w:t>
      </w:r>
    </w:p>
    <w:p w14:paraId="37FA8463" w14:textId="77777777" w:rsidR="008519F6" w:rsidRPr="001C565C" w:rsidRDefault="008519F6" w:rsidP="008519F6">
      <w:pPr>
        <w:widowControl w:val="0"/>
        <w:jc w:val="both"/>
      </w:pPr>
      <w:r w:rsidRPr="001C565C">
        <w:rPr>
          <w:b/>
          <w:bCs/>
          <w:color w:val="FF0000"/>
        </w:rPr>
        <w:t xml:space="preserve">Az ellátás írásban kérelmezhető az asszisztenseknél vagy az adminisztrátornál az Alapszolgáltatási Központban, Bácsalmás, Rákóczi </w:t>
      </w:r>
      <w:r>
        <w:rPr>
          <w:b/>
          <w:bCs/>
          <w:color w:val="FF0000"/>
        </w:rPr>
        <w:t>út</w:t>
      </w:r>
      <w:r w:rsidRPr="001C565C">
        <w:rPr>
          <w:b/>
          <w:bCs/>
          <w:color w:val="FF0000"/>
        </w:rPr>
        <w:t xml:space="preserve"> 35. szám alatt, az erre rendszeresített formanyomtatványon.</w:t>
      </w:r>
      <w:r w:rsidRPr="001C565C">
        <w:t xml:space="preserve"> </w:t>
      </w:r>
    </w:p>
    <w:p w14:paraId="20B58D54" w14:textId="77777777" w:rsidR="008519F6" w:rsidRPr="001C565C" w:rsidRDefault="008519F6" w:rsidP="008519F6">
      <w:pPr>
        <w:widowControl w:val="0"/>
        <w:jc w:val="both"/>
        <w:rPr>
          <w:b/>
          <w:bCs/>
          <w:color w:val="EE0000"/>
        </w:rPr>
      </w:pPr>
      <w:r w:rsidRPr="001C565C">
        <w:rPr>
          <w:b/>
          <w:bCs/>
          <w:color w:val="EE0000"/>
        </w:rPr>
        <w:t>Az étkeztetésben részesülő indokolt esetben szüneteltetheti a szolgáltatást, ha azt legalább 2 munkanappal előtte írásban jelezte az asszisztensnél vagy az adminisztrátornál.</w:t>
      </w:r>
    </w:p>
    <w:p w14:paraId="6FFB8E4E" w14:textId="77777777" w:rsidR="008519F6" w:rsidRPr="001C565C" w:rsidRDefault="008519F6" w:rsidP="008519F6">
      <w:pPr>
        <w:widowControl w:val="0"/>
        <w:jc w:val="both"/>
        <w:rPr>
          <w:b/>
          <w:bCs/>
          <w:color w:val="EE0000"/>
        </w:rPr>
      </w:pPr>
    </w:p>
    <w:p w14:paraId="208F286B" w14:textId="77777777" w:rsidR="008519F6" w:rsidRPr="001C565C" w:rsidRDefault="008519F6" w:rsidP="008519F6">
      <w:pPr>
        <w:widowControl w:val="0"/>
        <w:jc w:val="both"/>
        <w:rPr>
          <w:b/>
          <w:bCs/>
          <w:color w:val="EE0000"/>
        </w:rPr>
      </w:pPr>
      <w:r w:rsidRPr="001C565C">
        <w:t>Bácsalmási Városi Önkormányzat Alapszolgáltatási Központ Szakmai Programjának VI. fejezete</w:t>
      </w:r>
      <w:r w:rsidRPr="001C565C">
        <w:rPr>
          <w:b/>
        </w:rPr>
        <w:t xml:space="preserve"> „Házi segítségnyújtás” 2. pontja „A megvalósítani kívánt program konkrét bemutatása, a létrejövő kapacitások, a nyújtott szolgáltatáselemek, tevékenységek leírása” </w:t>
      </w:r>
      <w:r w:rsidRPr="001C565C">
        <w:t xml:space="preserve">az alábbiak szerint módosul: </w:t>
      </w:r>
    </w:p>
    <w:p w14:paraId="2F0E61DF" w14:textId="77777777" w:rsidR="008519F6" w:rsidRPr="001C565C" w:rsidRDefault="008519F6" w:rsidP="008519F6">
      <w:pPr>
        <w:widowControl w:val="0"/>
        <w:jc w:val="both"/>
        <w:rPr>
          <w:b/>
        </w:rPr>
      </w:pPr>
    </w:p>
    <w:p w14:paraId="55CD690C" w14:textId="77777777" w:rsidR="008519F6" w:rsidRPr="001C565C" w:rsidRDefault="008519F6" w:rsidP="008519F6">
      <w:pPr>
        <w:widowControl w:val="0"/>
        <w:tabs>
          <w:tab w:val="left" w:pos="1440"/>
        </w:tabs>
        <w:jc w:val="both"/>
        <w:rPr>
          <w:b/>
          <w:bCs/>
          <w:strike/>
          <w:color w:val="EE0000"/>
        </w:rPr>
      </w:pPr>
      <w:r w:rsidRPr="001C565C">
        <w:rPr>
          <w:b/>
          <w:bCs/>
          <w:strike/>
          <w:color w:val="EE0000"/>
        </w:rPr>
        <w:t xml:space="preserve">A házi segítségnyújtás keretében a személyi gondozásban részesülő személyre vonatkozóan egyéni gondozási tervet készítünk. Az egyéni gondozási tervben meg kell határozni: </w:t>
      </w:r>
    </w:p>
    <w:p w14:paraId="4443E4AD" w14:textId="77777777" w:rsidR="008519F6" w:rsidRPr="001C565C" w:rsidRDefault="008519F6" w:rsidP="008519F6">
      <w:pPr>
        <w:widowControl w:val="0"/>
        <w:numPr>
          <w:ilvl w:val="0"/>
          <w:numId w:val="13"/>
        </w:numPr>
        <w:suppressAutoHyphens/>
        <w:jc w:val="both"/>
        <w:rPr>
          <w:b/>
          <w:bCs/>
          <w:strike/>
          <w:color w:val="EE0000"/>
        </w:rPr>
      </w:pPr>
      <w:r w:rsidRPr="001C565C">
        <w:rPr>
          <w:b/>
          <w:bCs/>
          <w:strike/>
          <w:color w:val="EE0000"/>
        </w:rPr>
        <w:t>az ellátott személy fizikai, mentális állapotának helyzetét,</w:t>
      </w:r>
    </w:p>
    <w:p w14:paraId="7BA8893A" w14:textId="77777777" w:rsidR="008519F6" w:rsidRPr="001C565C" w:rsidRDefault="008519F6" w:rsidP="008519F6">
      <w:pPr>
        <w:widowControl w:val="0"/>
        <w:numPr>
          <w:ilvl w:val="0"/>
          <w:numId w:val="13"/>
        </w:numPr>
        <w:suppressAutoHyphens/>
        <w:jc w:val="both"/>
        <w:rPr>
          <w:b/>
          <w:bCs/>
          <w:strike/>
          <w:color w:val="EE0000"/>
        </w:rPr>
      </w:pPr>
      <w:r w:rsidRPr="001C565C">
        <w:rPr>
          <w:b/>
          <w:bCs/>
          <w:strike/>
          <w:color w:val="EE0000"/>
        </w:rPr>
        <w:t>az állapotjavulás, illetve megőrzés érdekében szükséges, illetve javasolt feladatokat, azok időbeli ütemezését,</w:t>
      </w:r>
    </w:p>
    <w:p w14:paraId="0BA561BF" w14:textId="77777777" w:rsidR="008519F6" w:rsidRPr="001C565C" w:rsidRDefault="008519F6" w:rsidP="008519F6">
      <w:pPr>
        <w:widowControl w:val="0"/>
        <w:numPr>
          <w:ilvl w:val="0"/>
          <w:numId w:val="13"/>
        </w:numPr>
        <w:suppressAutoHyphens/>
        <w:jc w:val="both"/>
        <w:rPr>
          <w:b/>
          <w:bCs/>
          <w:strike/>
          <w:color w:val="EE0000"/>
        </w:rPr>
      </w:pPr>
      <w:r w:rsidRPr="001C565C">
        <w:rPr>
          <w:b/>
          <w:bCs/>
          <w:strike/>
          <w:color w:val="EE0000"/>
        </w:rPr>
        <w:t>az ellátott részére történő egyéb segítségnyújtás elemeit.</w:t>
      </w:r>
    </w:p>
    <w:p w14:paraId="62A3909C" w14:textId="77777777" w:rsidR="008519F6" w:rsidRPr="001C565C" w:rsidRDefault="008519F6" w:rsidP="008519F6">
      <w:pPr>
        <w:widowControl w:val="0"/>
        <w:jc w:val="both"/>
        <w:rPr>
          <w:b/>
          <w:bCs/>
          <w:strike/>
          <w:color w:val="EE0000"/>
        </w:rPr>
      </w:pPr>
      <w:r w:rsidRPr="001C565C">
        <w:rPr>
          <w:b/>
          <w:bCs/>
          <w:strike/>
          <w:color w:val="EE0000"/>
        </w:rPr>
        <w:t xml:space="preserve">Az ellátásban részesülő személlyel közvetlenül foglalkozó gondozó folyamatosan figyelemmel kíséri és elősegíti az egyéni gondozási tervben meghatározottak érvényesülését. Az egyéni gondozási tervet készítő gondozó évente - jelentős állapotváltozás esetén annak bekövetkeztekor - átfogóan értékeli az elért eredményeket és ennek </w:t>
      </w:r>
      <w:proofErr w:type="gramStart"/>
      <w:r w:rsidRPr="001C565C">
        <w:rPr>
          <w:b/>
          <w:bCs/>
          <w:strike/>
          <w:color w:val="EE0000"/>
        </w:rPr>
        <w:t>figyelembe vételével</w:t>
      </w:r>
      <w:proofErr w:type="gramEnd"/>
      <w:r w:rsidRPr="001C565C">
        <w:rPr>
          <w:b/>
          <w:bCs/>
          <w:strike/>
          <w:color w:val="EE0000"/>
        </w:rPr>
        <w:t xml:space="preserve"> módosítja az egyéni gondozási tervet. </w:t>
      </w:r>
    </w:p>
    <w:p w14:paraId="37EFA1AA" w14:textId="77777777" w:rsidR="008519F6" w:rsidRPr="001C565C" w:rsidRDefault="008519F6" w:rsidP="008519F6">
      <w:pPr>
        <w:widowControl w:val="0"/>
        <w:jc w:val="both"/>
        <w:rPr>
          <w:b/>
          <w:bCs/>
          <w:strike/>
          <w:color w:val="EE0000"/>
        </w:rPr>
      </w:pPr>
    </w:p>
    <w:p w14:paraId="7F19CD4C" w14:textId="77777777" w:rsidR="008519F6" w:rsidRPr="001C565C" w:rsidRDefault="008519F6" w:rsidP="008519F6">
      <w:pPr>
        <w:widowControl w:val="0"/>
        <w:numPr>
          <w:ilvl w:val="0"/>
          <w:numId w:val="14"/>
        </w:numPr>
        <w:suppressAutoHyphens/>
        <w:jc w:val="both"/>
        <w:rPr>
          <w:b/>
          <w:bCs/>
          <w:strike/>
          <w:color w:val="EE0000"/>
        </w:rPr>
      </w:pPr>
      <w:r w:rsidRPr="001C565C">
        <w:rPr>
          <w:b/>
          <w:bCs/>
          <w:strike/>
          <w:color w:val="EE0000"/>
        </w:rPr>
        <w:t>egyéni gondozási tervet készít, szükség esetén ápolási tervet készít,</w:t>
      </w:r>
    </w:p>
    <w:p w14:paraId="1BE5D4F2" w14:textId="77777777" w:rsidR="008519F6" w:rsidRPr="001C565C" w:rsidRDefault="008519F6" w:rsidP="008519F6">
      <w:pPr>
        <w:widowControl w:val="0"/>
        <w:ind w:left="-426"/>
        <w:jc w:val="both"/>
      </w:pPr>
    </w:p>
    <w:p w14:paraId="5B2716F6" w14:textId="77777777" w:rsidR="008519F6" w:rsidRPr="001C565C" w:rsidRDefault="008519F6" w:rsidP="008519F6">
      <w:pPr>
        <w:widowControl w:val="0"/>
        <w:jc w:val="both"/>
      </w:pPr>
      <w:r w:rsidRPr="001C565C">
        <w:t>Bácsalmási Városi Önkormányzat Alapszolgáltatási Központ Szakmai Programjának VI. fejezete</w:t>
      </w:r>
      <w:r w:rsidRPr="001C565C">
        <w:rPr>
          <w:b/>
        </w:rPr>
        <w:t xml:space="preserve"> „Házi </w:t>
      </w:r>
      <w:proofErr w:type="gramStart"/>
      <w:r w:rsidRPr="001C565C">
        <w:rPr>
          <w:b/>
        </w:rPr>
        <w:t>segítségnyújtás”  5.</w:t>
      </w:r>
      <w:proofErr w:type="gramEnd"/>
      <w:r w:rsidRPr="001C565C">
        <w:rPr>
          <w:b/>
        </w:rPr>
        <w:t xml:space="preserve"> pontja „Az ellátás igénybevételének módja” </w:t>
      </w:r>
      <w:r w:rsidRPr="001C565C">
        <w:t xml:space="preserve">az alábbiak szerint módosul: </w:t>
      </w:r>
    </w:p>
    <w:p w14:paraId="05A8CD69" w14:textId="77777777" w:rsidR="008519F6" w:rsidRPr="001C565C" w:rsidRDefault="008519F6" w:rsidP="008519F6">
      <w:pPr>
        <w:widowControl w:val="0"/>
        <w:jc w:val="both"/>
        <w:rPr>
          <w:b/>
          <w:bCs/>
          <w:color w:val="FF0000"/>
        </w:rPr>
      </w:pPr>
    </w:p>
    <w:p w14:paraId="37DCFA28" w14:textId="77777777" w:rsidR="008519F6" w:rsidRPr="001C565C" w:rsidRDefault="008519F6" w:rsidP="008519F6">
      <w:pPr>
        <w:widowControl w:val="0"/>
        <w:jc w:val="both"/>
        <w:rPr>
          <w:b/>
        </w:rPr>
      </w:pPr>
      <w:r w:rsidRPr="001C565C">
        <w:rPr>
          <w:b/>
          <w:bCs/>
          <w:color w:val="FF0000"/>
        </w:rPr>
        <w:t xml:space="preserve">Az ellátás írásban kérelmezhető az asszisztenseknél és a Támogató Szolgálat vezetőjénél az Alapszolgáltatási Központban, Bácsalmás, Rákóczi </w:t>
      </w:r>
      <w:r>
        <w:rPr>
          <w:b/>
          <w:bCs/>
          <w:color w:val="FF0000"/>
        </w:rPr>
        <w:t>út</w:t>
      </w:r>
      <w:r w:rsidRPr="001C565C">
        <w:rPr>
          <w:b/>
          <w:bCs/>
          <w:color w:val="FF0000"/>
        </w:rPr>
        <w:t xml:space="preserve"> 35. szám alatt, az erre rendszeresített formanyomtatványon</w:t>
      </w:r>
      <w:r w:rsidRPr="001C565C">
        <w:rPr>
          <w:b/>
        </w:rPr>
        <w:t xml:space="preserve"> </w:t>
      </w:r>
    </w:p>
    <w:p w14:paraId="33758F2C" w14:textId="77777777" w:rsidR="008519F6" w:rsidRPr="001C565C" w:rsidRDefault="008519F6" w:rsidP="008519F6">
      <w:pPr>
        <w:widowControl w:val="0"/>
        <w:jc w:val="both"/>
        <w:rPr>
          <w:b/>
        </w:rPr>
      </w:pPr>
      <w:r w:rsidRPr="001C565C">
        <w:rPr>
          <w:b/>
          <w:bCs/>
          <w:strike/>
          <w:color w:val="EE0000"/>
        </w:rPr>
        <w:t>A gondozó az ellátottal közösen egyéni gondozási tervet készít, melyet legalább évente felülvizsgál.</w:t>
      </w:r>
    </w:p>
    <w:p w14:paraId="40025F21" w14:textId="77777777" w:rsidR="008519F6" w:rsidRPr="001C565C" w:rsidRDefault="008519F6" w:rsidP="008519F6">
      <w:pPr>
        <w:widowControl w:val="0"/>
        <w:jc w:val="both"/>
      </w:pPr>
    </w:p>
    <w:p w14:paraId="36084E27" w14:textId="77777777" w:rsidR="008519F6" w:rsidRPr="001C565C" w:rsidRDefault="008519F6" w:rsidP="008519F6">
      <w:pPr>
        <w:widowControl w:val="0"/>
        <w:jc w:val="both"/>
      </w:pPr>
      <w:r w:rsidRPr="001C565C">
        <w:t>Bácsalmási Városi Önkormányzat Alapszolgáltatási Központ Szakmai Programjának VII. fejezete</w:t>
      </w:r>
      <w:r w:rsidRPr="001C565C">
        <w:rPr>
          <w:b/>
        </w:rPr>
        <w:t xml:space="preserve"> „Idősek nappali ellátása” 2. pontja „A megvalósítani kívánt program konkrét bemutatása, a létrejövő kapacitások, a nyújtott szolgáltatáselemek, tevékenységek leírása” </w:t>
      </w:r>
      <w:r w:rsidRPr="001C565C">
        <w:t>az alábbiak szerint módosul:</w:t>
      </w:r>
    </w:p>
    <w:p w14:paraId="77AB0DD9" w14:textId="77777777" w:rsidR="008519F6" w:rsidRPr="001C565C" w:rsidRDefault="008519F6" w:rsidP="008519F6">
      <w:pPr>
        <w:widowControl w:val="0"/>
        <w:jc w:val="both"/>
        <w:rPr>
          <w:b/>
          <w:bCs/>
          <w:color w:val="FF0000"/>
        </w:rPr>
      </w:pPr>
    </w:p>
    <w:p w14:paraId="783F3C4F" w14:textId="77777777" w:rsidR="008519F6" w:rsidRPr="001C565C" w:rsidRDefault="008519F6" w:rsidP="008519F6">
      <w:pPr>
        <w:widowControl w:val="0"/>
        <w:jc w:val="both"/>
        <w:rPr>
          <w:b/>
          <w:bCs/>
          <w:strike/>
          <w:color w:val="EE0000"/>
        </w:rPr>
      </w:pPr>
      <w:r w:rsidRPr="001C565C">
        <w:rPr>
          <w:b/>
          <w:bCs/>
          <w:strike/>
          <w:color w:val="EE0000"/>
        </w:rPr>
        <w:t>Erre a célra rendelkezésre áll egy tálaló konyha, ahol az étel tálalását végezzük, valamint egy ebédl</w:t>
      </w:r>
      <w:r w:rsidRPr="001C565C">
        <w:rPr>
          <w:rFonts w:eastAsia="TimesNewRoman"/>
          <w:b/>
          <w:bCs/>
          <w:strike/>
          <w:color w:val="EE0000"/>
        </w:rPr>
        <w:t>ő</w:t>
      </w:r>
      <w:r w:rsidRPr="001C565C">
        <w:rPr>
          <w:b/>
          <w:bCs/>
          <w:strike/>
          <w:color w:val="EE0000"/>
        </w:rPr>
        <w:t xml:space="preserve">, ahol lehetőség van az ebéd kulturált elfogyasztására és ehhez biztosítjuk kézmosási lehetőséget, nemenként elkülönített </w:t>
      </w:r>
      <w:proofErr w:type="gramStart"/>
      <w:r w:rsidRPr="001C565C">
        <w:rPr>
          <w:b/>
          <w:bCs/>
          <w:strike/>
          <w:color w:val="EE0000"/>
        </w:rPr>
        <w:t>illemhelyet</w:t>
      </w:r>
      <w:proofErr w:type="gramEnd"/>
      <w:r w:rsidRPr="001C565C">
        <w:rPr>
          <w:b/>
          <w:bCs/>
          <w:strike/>
          <w:color w:val="EE0000"/>
        </w:rPr>
        <w:t xml:space="preserve"> valamint evőeszközöket és étkészletet. A személyi higiéné érdekében </w:t>
      </w:r>
      <w:proofErr w:type="spellStart"/>
      <w:r w:rsidRPr="001C565C">
        <w:rPr>
          <w:b/>
          <w:bCs/>
          <w:strike/>
          <w:color w:val="EE0000"/>
        </w:rPr>
        <w:t>nemenkénti</w:t>
      </w:r>
      <w:proofErr w:type="spellEnd"/>
      <w:r w:rsidRPr="001C565C">
        <w:rPr>
          <w:b/>
          <w:bCs/>
          <w:strike/>
          <w:color w:val="EE0000"/>
        </w:rPr>
        <w:t xml:space="preserve"> fürd</w:t>
      </w:r>
      <w:r w:rsidRPr="001C565C">
        <w:rPr>
          <w:rFonts w:eastAsia="TimesNewRoman"/>
          <w:b/>
          <w:bCs/>
          <w:strike/>
          <w:color w:val="EE0000"/>
        </w:rPr>
        <w:t>ő</w:t>
      </w:r>
      <w:r w:rsidRPr="001C565C">
        <w:rPr>
          <w:b/>
          <w:bCs/>
          <w:strike/>
          <w:color w:val="EE0000"/>
        </w:rPr>
        <w:t>szobát is használhatnak az ellátottak.</w:t>
      </w:r>
    </w:p>
    <w:p w14:paraId="2CF993EB" w14:textId="77777777" w:rsidR="008519F6" w:rsidRPr="001C565C" w:rsidRDefault="008519F6" w:rsidP="008519F6">
      <w:pPr>
        <w:widowControl w:val="0"/>
        <w:jc w:val="both"/>
        <w:rPr>
          <w:b/>
          <w:bCs/>
          <w:strike/>
          <w:color w:val="EE0000"/>
        </w:rPr>
      </w:pPr>
    </w:p>
    <w:p w14:paraId="7DAC6387" w14:textId="77777777" w:rsidR="008519F6" w:rsidRPr="001C565C" w:rsidRDefault="008519F6" w:rsidP="008519F6">
      <w:pPr>
        <w:widowControl w:val="0"/>
        <w:jc w:val="both"/>
        <w:rPr>
          <w:b/>
        </w:rPr>
      </w:pPr>
      <w:r w:rsidRPr="001C565C">
        <w:t>Bácsalmási Városi Önkormányzat Alapszolgáltatási Központ Szakmai Programjának VII. fejezete</w:t>
      </w:r>
      <w:r w:rsidRPr="001C565C">
        <w:rPr>
          <w:b/>
        </w:rPr>
        <w:t xml:space="preserve"> „Idősek nappali ellátása” 5. pontja „Az ellátás igénybevételének módja” </w:t>
      </w:r>
      <w:r w:rsidRPr="001C565C">
        <w:t>az alábbiak szerint módosul:</w:t>
      </w:r>
    </w:p>
    <w:p w14:paraId="597324FB" w14:textId="77777777" w:rsidR="008519F6" w:rsidRPr="001C565C" w:rsidRDefault="008519F6" w:rsidP="008519F6">
      <w:pPr>
        <w:widowControl w:val="0"/>
        <w:jc w:val="both"/>
        <w:rPr>
          <w:b/>
          <w:bCs/>
          <w:color w:val="EE0000"/>
        </w:rPr>
      </w:pPr>
      <w:r w:rsidRPr="001C565C">
        <w:rPr>
          <w:b/>
          <w:bCs/>
          <w:color w:val="EE0000"/>
        </w:rPr>
        <w:t xml:space="preserve">Az ellátás írásban kérelmezhető az asszisztenseknél és gondozóknál az Alapszolgáltatási Központban, Bácsalmás, Rákóczi </w:t>
      </w:r>
      <w:r>
        <w:rPr>
          <w:b/>
          <w:bCs/>
          <w:color w:val="EE0000"/>
        </w:rPr>
        <w:t>út</w:t>
      </w:r>
      <w:r w:rsidRPr="001C565C">
        <w:rPr>
          <w:b/>
          <w:bCs/>
          <w:color w:val="EE0000"/>
        </w:rPr>
        <w:t xml:space="preserve"> 35. szám alatt, az erre rendszeresített formanyomtatványon.</w:t>
      </w:r>
    </w:p>
    <w:p w14:paraId="315EA39A" w14:textId="77777777" w:rsidR="008519F6" w:rsidRPr="001C565C" w:rsidRDefault="008519F6" w:rsidP="008519F6">
      <w:pPr>
        <w:widowControl w:val="0"/>
        <w:jc w:val="both"/>
        <w:rPr>
          <w:b/>
          <w:bCs/>
          <w:color w:val="EE0000"/>
        </w:rPr>
      </w:pPr>
    </w:p>
    <w:p w14:paraId="16B70C6F" w14:textId="77777777" w:rsidR="008519F6" w:rsidRPr="001C565C" w:rsidRDefault="008519F6" w:rsidP="008519F6">
      <w:pPr>
        <w:widowControl w:val="0"/>
        <w:jc w:val="both"/>
        <w:rPr>
          <w:b/>
        </w:rPr>
      </w:pPr>
      <w:r w:rsidRPr="001C565C">
        <w:t>Bácsalmási Városi Önkormányzat Alapszolgáltatási Központ Szakmai Programjának IX. fejezete</w:t>
      </w:r>
      <w:r w:rsidRPr="001C565C">
        <w:rPr>
          <w:b/>
        </w:rPr>
        <w:t xml:space="preserve"> „Támogató Szolgálat” 5. pontja „Az ellátás igénybevételének módja” </w:t>
      </w:r>
      <w:r w:rsidRPr="001C565C">
        <w:t>az alábbiak szerint módosul:</w:t>
      </w:r>
    </w:p>
    <w:p w14:paraId="0764CEBA" w14:textId="77777777" w:rsidR="008519F6" w:rsidRPr="001C565C" w:rsidRDefault="008519F6" w:rsidP="008519F6">
      <w:pPr>
        <w:widowControl w:val="0"/>
        <w:jc w:val="both"/>
        <w:rPr>
          <w:b/>
          <w:bCs/>
          <w:color w:val="EE0000"/>
        </w:rPr>
      </w:pPr>
      <w:r w:rsidRPr="001C565C">
        <w:rPr>
          <w:b/>
          <w:bCs/>
          <w:color w:val="EE0000"/>
        </w:rPr>
        <w:t xml:space="preserve">Az ellátás írásban kérelmezhető az asszisztenseknél vagy a Támogató szolgálat vezetőjénél az Alapszolgáltatási Központban, Bácsalmás, Rákóczi </w:t>
      </w:r>
      <w:r>
        <w:rPr>
          <w:b/>
          <w:bCs/>
          <w:color w:val="EE0000"/>
        </w:rPr>
        <w:t>út</w:t>
      </w:r>
      <w:r w:rsidRPr="001C565C">
        <w:rPr>
          <w:b/>
          <w:bCs/>
          <w:color w:val="EE0000"/>
        </w:rPr>
        <w:t xml:space="preserve"> 35. szám alatt, az erre rendszeresített formanyomtatványon.</w:t>
      </w:r>
    </w:p>
    <w:p w14:paraId="415B653A" w14:textId="77777777" w:rsidR="008519F6" w:rsidRPr="001C565C" w:rsidRDefault="008519F6" w:rsidP="008519F6">
      <w:pPr>
        <w:widowControl w:val="0"/>
        <w:jc w:val="both"/>
      </w:pPr>
    </w:p>
    <w:p w14:paraId="6A4729A0" w14:textId="77777777" w:rsidR="008519F6" w:rsidRPr="001C565C" w:rsidRDefault="008519F6" w:rsidP="008519F6">
      <w:pPr>
        <w:widowControl w:val="0"/>
        <w:jc w:val="both"/>
        <w:rPr>
          <w:b/>
          <w:bCs/>
        </w:rPr>
      </w:pPr>
      <w:r w:rsidRPr="001C565C">
        <w:t>Bácsalmási Városi Önkormányzat Alapszolgáltatási Központ Szakmai Programjának XII. fejezete</w:t>
      </w:r>
      <w:r w:rsidRPr="001C565C">
        <w:rPr>
          <w:b/>
        </w:rPr>
        <w:t xml:space="preserve"> „Család és Gyermekjóléti Szolgálat” 2. pontja „A megvalósítani kívánt program konkrét bemutatása, a létrejövő kapacitások, a nyújtott szolgáltatáselemek, tevékenységek leírása” </w:t>
      </w:r>
      <w:r w:rsidRPr="001C565C">
        <w:t xml:space="preserve">az alábbiak szerint </w:t>
      </w:r>
      <w:proofErr w:type="spellStart"/>
      <w:proofErr w:type="gramStart"/>
      <w:r w:rsidRPr="001C565C">
        <w:t>módosul:</w:t>
      </w:r>
      <w:r w:rsidRPr="001C565C">
        <w:rPr>
          <w:b/>
          <w:bCs/>
          <w:color w:val="EE0000"/>
        </w:rPr>
        <w:t>A</w:t>
      </w:r>
      <w:proofErr w:type="spellEnd"/>
      <w:proofErr w:type="gramEnd"/>
      <w:r w:rsidRPr="001C565C">
        <w:rPr>
          <w:b/>
          <w:bCs/>
          <w:color w:val="EE0000"/>
        </w:rPr>
        <w:t xml:space="preserve"> családsegítő munkája során:</w:t>
      </w:r>
    </w:p>
    <w:p w14:paraId="4714CADF" w14:textId="77777777" w:rsidR="008519F6" w:rsidRPr="001C565C" w:rsidRDefault="008519F6" w:rsidP="008519F6">
      <w:pPr>
        <w:pStyle w:val="Szvegtrzs"/>
        <w:widowControl w:val="0"/>
        <w:numPr>
          <w:ilvl w:val="0"/>
          <w:numId w:val="15"/>
        </w:numPr>
        <w:tabs>
          <w:tab w:val="clear" w:pos="720"/>
          <w:tab w:val="num" w:pos="360"/>
        </w:tabs>
        <w:suppressAutoHyphens/>
        <w:spacing w:after="0"/>
        <w:ind w:left="360"/>
        <w:jc w:val="both"/>
        <w:rPr>
          <w:rFonts w:ascii="Arial" w:hAnsi="Arial" w:cs="Arial"/>
          <w:b/>
          <w:bCs/>
          <w:strike/>
          <w:color w:val="EE0000"/>
          <w:sz w:val="22"/>
          <w:szCs w:val="22"/>
        </w:rPr>
      </w:pPr>
      <w:r w:rsidRPr="001C565C">
        <w:rPr>
          <w:rFonts w:ascii="Arial" w:hAnsi="Arial" w:cs="Arial"/>
          <w:b/>
          <w:bCs/>
          <w:strike/>
          <w:color w:val="EE0000"/>
          <w:sz w:val="22"/>
          <w:szCs w:val="22"/>
        </w:rPr>
        <w:t>“Gyermekeink védelmében” elnevezésű nyilvántartási rendszernek megfelelő adatlapokat kitölti és vezeti.</w:t>
      </w:r>
    </w:p>
    <w:p w14:paraId="03B7AE7F" w14:textId="77777777" w:rsidR="008519F6" w:rsidRPr="001C565C" w:rsidRDefault="008519F6" w:rsidP="008519F6">
      <w:pPr>
        <w:widowControl w:val="0"/>
        <w:numPr>
          <w:ilvl w:val="0"/>
          <w:numId w:val="15"/>
        </w:numPr>
        <w:tabs>
          <w:tab w:val="clear" w:pos="720"/>
          <w:tab w:val="num" w:pos="360"/>
        </w:tabs>
        <w:ind w:left="360"/>
        <w:jc w:val="both"/>
        <w:rPr>
          <w:b/>
          <w:bCs/>
          <w:color w:val="EE0000"/>
        </w:rPr>
      </w:pPr>
      <w:r w:rsidRPr="001C565C">
        <w:rPr>
          <w:b/>
          <w:bCs/>
          <w:color w:val="EE0000"/>
        </w:rPr>
        <w:t>adminisztratív feladatait az „Útmutató a család és gyermekjóléti szolgáltatásban dolgozó szakembereknek a dokumentáció vezetéséhez (Dokumentációs vonalvezető)” alapján látja el a GYVR RENDSZERBEN.</w:t>
      </w:r>
    </w:p>
    <w:p w14:paraId="38ADFDAD" w14:textId="77777777" w:rsidR="008519F6" w:rsidRPr="001C565C" w:rsidRDefault="008519F6" w:rsidP="008519F6">
      <w:pPr>
        <w:widowControl w:val="0"/>
        <w:jc w:val="both"/>
        <w:rPr>
          <w:b/>
          <w:bCs/>
          <w:color w:val="EE0000"/>
        </w:rPr>
      </w:pPr>
    </w:p>
    <w:p w14:paraId="05E9B0E4" w14:textId="77777777" w:rsidR="008519F6" w:rsidRPr="001C565C" w:rsidRDefault="008519F6" w:rsidP="008519F6">
      <w:pPr>
        <w:widowControl w:val="0"/>
        <w:snapToGrid w:val="0"/>
        <w:jc w:val="both"/>
        <w:rPr>
          <w:b/>
          <w:bCs/>
          <w:color w:val="EE0000"/>
        </w:rPr>
      </w:pPr>
      <w:r w:rsidRPr="001C565C">
        <w:rPr>
          <w:b/>
          <w:bCs/>
          <w:color w:val="EE0000"/>
        </w:rPr>
        <w:t xml:space="preserve">A család - és gyermekjóléti szolgáltat </w:t>
      </w:r>
      <w:proofErr w:type="gramStart"/>
      <w:r w:rsidRPr="001C565C">
        <w:rPr>
          <w:b/>
          <w:bCs/>
          <w:color w:val="EE0000"/>
        </w:rPr>
        <w:t>nyitva tartási</w:t>
      </w:r>
      <w:proofErr w:type="gramEnd"/>
      <w:r w:rsidRPr="001C565C">
        <w:rPr>
          <w:b/>
          <w:bCs/>
          <w:color w:val="EE0000"/>
        </w:rPr>
        <w:t xml:space="preserve"> és ügyfélfogadási rendje Bácsalmáson, Rákóczi </w:t>
      </w:r>
      <w:r>
        <w:rPr>
          <w:b/>
          <w:bCs/>
          <w:color w:val="EE0000"/>
        </w:rPr>
        <w:t>út</w:t>
      </w:r>
      <w:r w:rsidRPr="001C565C">
        <w:rPr>
          <w:b/>
          <w:bCs/>
          <w:color w:val="EE0000"/>
        </w:rPr>
        <w:t xml:space="preserve"> 35. sz. alatt: </w:t>
      </w:r>
    </w:p>
    <w:p w14:paraId="7133C28A" w14:textId="77777777" w:rsidR="008519F6" w:rsidRPr="001C565C" w:rsidRDefault="008519F6" w:rsidP="008519F6">
      <w:pPr>
        <w:widowControl w:val="0"/>
        <w:numPr>
          <w:ilvl w:val="0"/>
          <w:numId w:val="16"/>
        </w:numPr>
        <w:overflowPunct w:val="0"/>
        <w:autoSpaceDE w:val="0"/>
        <w:autoSpaceDN w:val="0"/>
        <w:adjustRightInd w:val="0"/>
        <w:ind w:left="0"/>
        <w:rPr>
          <w:b/>
          <w:bCs/>
          <w:color w:val="EE0000"/>
          <w:kern w:val="28"/>
        </w:rPr>
      </w:pPr>
      <w:r w:rsidRPr="001C565C">
        <w:rPr>
          <w:b/>
          <w:bCs/>
          <w:color w:val="EE0000"/>
          <w:kern w:val="28"/>
        </w:rPr>
        <w:t>hétfőtől - csütörtökig, munkanapokon: 7.30 – 16 óráig</w:t>
      </w:r>
    </w:p>
    <w:p w14:paraId="69BB0C4F" w14:textId="77777777" w:rsidR="008519F6" w:rsidRPr="001C565C" w:rsidRDefault="008519F6" w:rsidP="008519F6">
      <w:pPr>
        <w:widowControl w:val="0"/>
        <w:numPr>
          <w:ilvl w:val="0"/>
          <w:numId w:val="16"/>
        </w:numPr>
        <w:overflowPunct w:val="0"/>
        <w:autoSpaceDE w:val="0"/>
        <w:autoSpaceDN w:val="0"/>
        <w:adjustRightInd w:val="0"/>
        <w:ind w:left="0"/>
        <w:rPr>
          <w:b/>
          <w:bCs/>
          <w:color w:val="EE0000"/>
          <w:kern w:val="28"/>
        </w:rPr>
      </w:pPr>
      <w:r w:rsidRPr="001C565C">
        <w:rPr>
          <w:b/>
          <w:bCs/>
          <w:color w:val="EE0000"/>
          <w:kern w:val="28"/>
        </w:rPr>
        <w:t>pénteken: 7.30 – 13. 30 óráig</w:t>
      </w:r>
    </w:p>
    <w:p w14:paraId="47D42D5B" w14:textId="77777777" w:rsidR="008519F6" w:rsidRPr="001C565C" w:rsidRDefault="008519F6" w:rsidP="008519F6">
      <w:pPr>
        <w:widowControl w:val="0"/>
        <w:overflowPunct w:val="0"/>
        <w:autoSpaceDE w:val="0"/>
        <w:autoSpaceDN w:val="0"/>
        <w:adjustRightInd w:val="0"/>
        <w:rPr>
          <w:color w:val="EE0000"/>
          <w:kern w:val="28"/>
        </w:rPr>
      </w:pPr>
    </w:p>
    <w:p w14:paraId="31DCE329" w14:textId="77777777" w:rsidR="008519F6" w:rsidRPr="001C565C" w:rsidRDefault="008519F6" w:rsidP="008519F6">
      <w:pPr>
        <w:widowControl w:val="0"/>
        <w:overflowPunct w:val="0"/>
        <w:autoSpaceDE w:val="0"/>
        <w:autoSpaceDN w:val="0"/>
        <w:adjustRightInd w:val="0"/>
        <w:jc w:val="both"/>
        <w:rPr>
          <w:b/>
        </w:rPr>
      </w:pPr>
      <w:r w:rsidRPr="001C565C">
        <w:t>Bácsalmási Városi Önkormányzat Alapszolgáltatási Központ Szakmai Programjának XIII. fejezete</w:t>
      </w:r>
      <w:r w:rsidRPr="001C565C">
        <w:rPr>
          <w:b/>
        </w:rPr>
        <w:t xml:space="preserve"> „Család és Gyermekjóléti Központ” 2. pontjának „A megvalósítani kívánt program konkrét bemutatása, a létrejövő kapacitások, a nyújtott szolgáltatáselemek, tevékenységek leírása” b) pontja a </w:t>
      </w:r>
      <w:r w:rsidRPr="001C565C">
        <w:rPr>
          <w:rFonts w:eastAsia="Calibri"/>
          <w:b/>
        </w:rPr>
        <w:t>G</w:t>
      </w:r>
      <w:r w:rsidRPr="001C565C">
        <w:rPr>
          <w:b/>
        </w:rPr>
        <w:t xml:space="preserve">yermekvédelmi jelzőrendszeri készenléti szolgálat biztosítása </w:t>
      </w:r>
      <w:r w:rsidRPr="001C565C">
        <w:t>az alábbiak szerint módosul:</w:t>
      </w:r>
    </w:p>
    <w:p w14:paraId="02037357" w14:textId="77777777" w:rsidR="008519F6" w:rsidRPr="001C565C" w:rsidRDefault="008519F6" w:rsidP="008519F6">
      <w:pPr>
        <w:widowControl w:val="0"/>
        <w:jc w:val="both"/>
      </w:pPr>
    </w:p>
    <w:p w14:paraId="596C831B" w14:textId="77777777" w:rsidR="008519F6" w:rsidRPr="001C565C" w:rsidRDefault="008519F6" w:rsidP="008519F6">
      <w:pPr>
        <w:pStyle w:val="Alaprtelmezett"/>
        <w:widowControl w:val="0"/>
        <w:spacing w:after="0" w:line="240" w:lineRule="auto"/>
        <w:jc w:val="both"/>
        <w:rPr>
          <w:rFonts w:ascii="Arial" w:hAnsi="Arial" w:cs="Arial"/>
          <w:b/>
          <w:strike/>
          <w:color w:val="EE0000"/>
        </w:rPr>
      </w:pPr>
      <w:bookmarkStart w:id="13" w:name="_Hlk187932591"/>
      <w:r w:rsidRPr="001C565C">
        <w:rPr>
          <w:rFonts w:ascii="Arial" w:hAnsi="Arial" w:cs="Arial"/>
          <w:b/>
          <w:strike/>
          <w:color w:val="EE0000"/>
        </w:rPr>
        <w:t>5 fővel (2 fő esetmenedzser, 1 fő óvodai iskolai szociális segítő, 2 fő asszisztens) látja el ezt a feladatot.</w:t>
      </w:r>
    </w:p>
    <w:p w14:paraId="32EE8CFC" w14:textId="77777777" w:rsidR="008519F6" w:rsidRPr="001C565C" w:rsidRDefault="008519F6" w:rsidP="008519F6">
      <w:pPr>
        <w:pStyle w:val="Alaprtelmezett"/>
        <w:widowControl w:val="0"/>
        <w:spacing w:after="0" w:line="240" w:lineRule="auto"/>
        <w:jc w:val="both"/>
        <w:rPr>
          <w:rFonts w:ascii="Arial" w:hAnsi="Arial" w:cs="Arial"/>
          <w:b/>
          <w:color w:val="EE0000"/>
        </w:rPr>
      </w:pPr>
      <w:r w:rsidRPr="001C565C">
        <w:rPr>
          <w:rFonts w:ascii="Arial" w:hAnsi="Arial" w:cs="Arial"/>
          <w:b/>
          <w:color w:val="EE0000"/>
        </w:rPr>
        <w:t>4 fővel (2 fő esetmenedzser, 2 fő asszisztens) látja el ezt a feladatot.</w:t>
      </w:r>
    </w:p>
    <w:p w14:paraId="04A378CA" w14:textId="77777777" w:rsidR="008519F6" w:rsidRPr="001C565C" w:rsidRDefault="008519F6" w:rsidP="008519F6">
      <w:pPr>
        <w:widowControl w:val="0"/>
        <w:overflowPunct w:val="0"/>
        <w:autoSpaceDE w:val="0"/>
        <w:autoSpaceDN w:val="0"/>
        <w:adjustRightInd w:val="0"/>
        <w:rPr>
          <w:color w:val="EE0000"/>
          <w:kern w:val="28"/>
        </w:rPr>
      </w:pPr>
    </w:p>
    <w:p w14:paraId="0E5D9DAD" w14:textId="77777777" w:rsidR="008519F6" w:rsidRPr="001C565C" w:rsidRDefault="008519F6" w:rsidP="008519F6">
      <w:pPr>
        <w:widowControl w:val="0"/>
        <w:overflowPunct w:val="0"/>
        <w:autoSpaceDE w:val="0"/>
        <w:autoSpaceDN w:val="0"/>
        <w:adjustRightInd w:val="0"/>
        <w:jc w:val="both"/>
        <w:rPr>
          <w:b/>
        </w:rPr>
      </w:pPr>
      <w:r w:rsidRPr="001C565C">
        <w:t>Bácsalmási Városi Önkormányzat Alapszolgáltatási Központ Szakmai Programjának XIII. fejezete</w:t>
      </w:r>
      <w:r w:rsidRPr="001C565C">
        <w:rPr>
          <w:b/>
        </w:rPr>
        <w:t xml:space="preserve"> „Család és Gyermekjóléti Központ” 2. pontjának „A megvalósítani kívánt program konkrét bemutatása, a létrejövő kapacitások, a nyújtott szolgáltatáselemek, tevékenységek leírása” b) pontja a </w:t>
      </w:r>
      <w:r w:rsidRPr="001C565C">
        <w:rPr>
          <w:rFonts w:eastAsia="Calibri"/>
          <w:b/>
        </w:rPr>
        <w:t>G</w:t>
      </w:r>
      <w:r w:rsidRPr="001C565C">
        <w:rPr>
          <w:b/>
        </w:rPr>
        <w:t xml:space="preserve">yermekvédelmi jelzőrendszeri készenléti szolgálat biztosítása </w:t>
      </w:r>
      <w:r w:rsidRPr="001C565C">
        <w:t>az alábbiak szerint módosul:</w:t>
      </w:r>
    </w:p>
    <w:p w14:paraId="3876A37B" w14:textId="77777777" w:rsidR="008519F6" w:rsidRPr="001C565C" w:rsidRDefault="008519F6" w:rsidP="008519F6">
      <w:pPr>
        <w:widowControl w:val="0"/>
        <w:jc w:val="both"/>
      </w:pPr>
    </w:p>
    <w:p w14:paraId="3A6A70EA" w14:textId="77777777" w:rsidR="008519F6" w:rsidRPr="001C565C" w:rsidRDefault="008519F6" w:rsidP="008519F6">
      <w:pPr>
        <w:widowControl w:val="0"/>
        <w:overflowPunct w:val="0"/>
        <w:autoSpaceDE w:val="0"/>
        <w:autoSpaceDN w:val="0"/>
        <w:adjustRightInd w:val="0"/>
        <w:jc w:val="both"/>
        <w:rPr>
          <w:b/>
        </w:rPr>
      </w:pPr>
      <w:r w:rsidRPr="001C565C">
        <w:t>Bácsalmási Városi Önkormányzat Alapszolgáltatási Központ Szakmai Programjának XIII. fejezete</w:t>
      </w:r>
      <w:r w:rsidRPr="001C565C">
        <w:rPr>
          <w:b/>
        </w:rPr>
        <w:t xml:space="preserve"> „Család és Gyermekjóléti Központ” 2. pontjának „A megvalósítani kívánt program konkrét bemutatása, a létrejövő kapacitások, a nyújtott szolgáltatáselemek, tevékenységek leírása” </w:t>
      </w:r>
      <w:r w:rsidRPr="001C565C">
        <w:t>az alábbiak szerint módosul:</w:t>
      </w:r>
    </w:p>
    <w:p w14:paraId="207A8293" w14:textId="77777777" w:rsidR="008519F6" w:rsidRPr="001C565C" w:rsidRDefault="008519F6" w:rsidP="008519F6">
      <w:pPr>
        <w:widowControl w:val="0"/>
        <w:jc w:val="both"/>
      </w:pPr>
    </w:p>
    <w:p w14:paraId="16EFF269" w14:textId="77777777" w:rsidR="008519F6" w:rsidRPr="001C565C" w:rsidRDefault="008519F6" w:rsidP="008519F6">
      <w:pPr>
        <w:widowControl w:val="0"/>
        <w:jc w:val="both"/>
      </w:pPr>
      <w:r w:rsidRPr="001C565C">
        <w:t>A család – és gyermekjóléti központtal kapcsolatos szakmai feladatokat 9 fő látja el az alábbiak szerint:</w:t>
      </w:r>
    </w:p>
    <w:p w14:paraId="0E3351AE" w14:textId="77777777" w:rsidR="008519F6" w:rsidRPr="001C565C" w:rsidRDefault="008519F6" w:rsidP="008519F6">
      <w:pPr>
        <w:widowControl w:val="0"/>
        <w:jc w:val="both"/>
        <w:rPr>
          <w:b/>
          <w:bCs/>
          <w:strike/>
          <w:color w:val="EE0000"/>
        </w:rPr>
      </w:pPr>
      <w:r w:rsidRPr="001C565C">
        <w:rPr>
          <w:b/>
          <w:bCs/>
          <w:strike/>
          <w:color w:val="EE0000"/>
        </w:rPr>
        <w:t>1 fő szakmai vezető/ esetmenedzser, 3 fő esetmenedzser, 1 fő szociális diagnózist készítő esetmenedzser, 2 fő óvodai – iskolai szociális segítő, 2 fő szociális asszisztens.</w:t>
      </w:r>
    </w:p>
    <w:p w14:paraId="61D14824" w14:textId="77777777" w:rsidR="008519F6" w:rsidRPr="001C565C" w:rsidRDefault="008519F6" w:rsidP="008519F6">
      <w:pPr>
        <w:widowControl w:val="0"/>
        <w:jc w:val="both"/>
        <w:rPr>
          <w:b/>
          <w:bCs/>
          <w:color w:val="EE0000"/>
        </w:rPr>
      </w:pPr>
      <w:r w:rsidRPr="001C565C">
        <w:rPr>
          <w:b/>
          <w:bCs/>
          <w:color w:val="EE0000"/>
        </w:rPr>
        <w:t>1 fő szakmai vezető/ szociális diagnózist készítő esetmenedzser, 4 fő esetmenedzser, 2 fő óvodai – iskolai szociális segítő, 2 fő szociális asszisztens.</w:t>
      </w:r>
    </w:p>
    <w:p w14:paraId="34C9754E" w14:textId="77777777" w:rsidR="008519F6" w:rsidRPr="001C565C" w:rsidRDefault="008519F6" w:rsidP="008519F6">
      <w:pPr>
        <w:widowControl w:val="0"/>
        <w:jc w:val="both"/>
        <w:rPr>
          <w:b/>
          <w:bCs/>
          <w:color w:val="EE0000"/>
        </w:rPr>
      </w:pPr>
    </w:p>
    <w:p w14:paraId="2FA5FE37" w14:textId="77777777" w:rsidR="008519F6" w:rsidRPr="001C565C" w:rsidRDefault="008519F6" w:rsidP="008519F6">
      <w:pPr>
        <w:widowControl w:val="0"/>
        <w:jc w:val="both"/>
        <w:rPr>
          <w:b/>
          <w:bCs/>
          <w:color w:val="EE0000"/>
        </w:rPr>
      </w:pPr>
      <w:r w:rsidRPr="001C565C">
        <w:rPr>
          <w:b/>
          <w:bCs/>
          <w:color w:val="EE0000"/>
        </w:rPr>
        <w:t xml:space="preserve">A család és gyermekjóléti központ </w:t>
      </w:r>
      <w:proofErr w:type="gramStart"/>
      <w:r w:rsidRPr="001C565C">
        <w:rPr>
          <w:b/>
          <w:bCs/>
          <w:color w:val="EE0000"/>
        </w:rPr>
        <w:t>nyitva tartási</w:t>
      </w:r>
      <w:proofErr w:type="gramEnd"/>
      <w:r w:rsidRPr="001C565C">
        <w:rPr>
          <w:b/>
          <w:bCs/>
          <w:color w:val="EE0000"/>
        </w:rPr>
        <w:t xml:space="preserve"> és ügyfélfogadási rendje Bácsalmáson, Rákóczi </w:t>
      </w:r>
      <w:r>
        <w:rPr>
          <w:b/>
          <w:bCs/>
          <w:color w:val="EE0000"/>
        </w:rPr>
        <w:t>út</w:t>
      </w:r>
      <w:r w:rsidRPr="001C565C">
        <w:rPr>
          <w:b/>
          <w:bCs/>
          <w:color w:val="EE0000"/>
        </w:rPr>
        <w:t xml:space="preserve"> 35. sz. alatt: </w:t>
      </w:r>
    </w:p>
    <w:p w14:paraId="0E164565" w14:textId="77777777" w:rsidR="008519F6" w:rsidRPr="001C565C" w:rsidRDefault="008519F6" w:rsidP="008519F6">
      <w:pPr>
        <w:widowControl w:val="0"/>
        <w:numPr>
          <w:ilvl w:val="0"/>
          <w:numId w:val="16"/>
        </w:numPr>
        <w:overflowPunct w:val="0"/>
        <w:autoSpaceDE w:val="0"/>
        <w:autoSpaceDN w:val="0"/>
        <w:adjustRightInd w:val="0"/>
        <w:rPr>
          <w:b/>
          <w:bCs/>
          <w:color w:val="EE0000"/>
          <w:kern w:val="28"/>
        </w:rPr>
      </w:pPr>
      <w:r w:rsidRPr="001C565C">
        <w:rPr>
          <w:b/>
          <w:bCs/>
          <w:color w:val="EE0000"/>
          <w:kern w:val="28"/>
        </w:rPr>
        <w:t>hétfőtől - csütörtökig, munkanapokon: 7.30 – 16 óráig</w:t>
      </w:r>
    </w:p>
    <w:p w14:paraId="0770FD20" w14:textId="77777777" w:rsidR="008519F6" w:rsidRPr="001C565C" w:rsidRDefault="008519F6" w:rsidP="008519F6">
      <w:pPr>
        <w:widowControl w:val="0"/>
        <w:numPr>
          <w:ilvl w:val="0"/>
          <w:numId w:val="16"/>
        </w:numPr>
        <w:overflowPunct w:val="0"/>
        <w:autoSpaceDE w:val="0"/>
        <w:autoSpaceDN w:val="0"/>
        <w:adjustRightInd w:val="0"/>
        <w:rPr>
          <w:b/>
          <w:bCs/>
          <w:color w:val="EE0000"/>
          <w:kern w:val="28"/>
        </w:rPr>
      </w:pPr>
      <w:r w:rsidRPr="001C565C">
        <w:rPr>
          <w:b/>
          <w:bCs/>
          <w:color w:val="EE0000"/>
          <w:kern w:val="28"/>
        </w:rPr>
        <w:t>pénteken: 7.30 – 13. 30 óráig</w:t>
      </w:r>
    </w:p>
    <w:p w14:paraId="14AB6867" w14:textId="77777777" w:rsidR="008519F6" w:rsidRPr="001C565C" w:rsidRDefault="008519F6" w:rsidP="008519F6">
      <w:pPr>
        <w:widowControl w:val="0"/>
        <w:overflowPunct w:val="0"/>
        <w:autoSpaceDE w:val="0"/>
        <w:autoSpaceDN w:val="0"/>
        <w:adjustRightInd w:val="0"/>
        <w:rPr>
          <w:b/>
          <w:bCs/>
          <w:color w:val="EE0000"/>
          <w:kern w:val="28"/>
        </w:rPr>
      </w:pPr>
    </w:p>
    <w:p w14:paraId="0ED0FE9A" w14:textId="77777777" w:rsidR="008519F6" w:rsidRPr="001C565C" w:rsidRDefault="008519F6" w:rsidP="008519F6">
      <w:pPr>
        <w:pStyle w:val="Szvegtrzs"/>
        <w:widowControl w:val="0"/>
        <w:numPr>
          <w:ilvl w:val="0"/>
          <w:numId w:val="16"/>
        </w:numPr>
        <w:suppressAutoHyphens/>
        <w:spacing w:after="0"/>
        <w:jc w:val="both"/>
        <w:rPr>
          <w:rFonts w:ascii="Arial" w:hAnsi="Arial" w:cs="Arial"/>
          <w:b/>
          <w:bCs/>
          <w:color w:val="EE0000"/>
          <w:sz w:val="22"/>
          <w:szCs w:val="22"/>
        </w:rPr>
      </w:pPr>
      <w:r w:rsidRPr="001C565C">
        <w:rPr>
          <w:rFonts w:ascii="Arial" w:hAnsi="Arial" w:cs="Arial"/>
          <w:b/>
          <w:bCs/>
          <w:color w:val="EE0000"/>
          <w:sz w:val="22"/>
          <w:szCs w:val="22"/>
        </w:rPr>
        <w:t>ügyfélfogadás: hétfő de. 9 – 10 óráig és du. 13 - 15 óráig</w:t>
      </w:r>
    </w:p>
    <w:p w14:paraId="02C422DB" w14:textId="77777777" w:rsidR="008519F6" w:rsidRPr="001C565C" w:rsidRDefault="008519F6" w:rsidP="008519F6">
      <w:pPr>
        <w:pStyle w:val="Szvegtrzs"/>
        <w:widowControl w:val="0"/>
        <w:numPr>
          <w:ilvl w:val="0"/>
          <w:numId w:val="16"/>
        </w:numPr>
        <w:suppressAutoHyphens/>
        <w:spacing w:after="0"/>
        <w:jc w:val="both"/>
        <w:rPr>
          <w:rFonts w:ascii="Arial" w:hAnsi="Arial" w:cs="Arial"/>
          <w:b/>
          <w:bCs/>
          <w:color w:val="EE0000"/>
          <w:sz w:val="22"/>
          <w:szCs w:val="22"/>
        </w:rPr>
      </w:pPr>
      <w:r w:rsidRPr="001C565C">
        <w:rPr>
          <w:rFonts w:ascii="Arial" w:hAnsi="Arial" w:cs="Arial"/>
          <w:b/>
          <w:bCs/>
          <w:color w:val="EE0000"/>
          <w:sz w:val="22"/>
          <w:szCs w:val="22"/>
        </w:rPr>
        <w:t>ügyfélfogadás: kedd de. 9 – 10 óráig és du. 13 - 15 óráig</w:t>
      </w:r>
    </w:p>
    <w:p w14:paraId="3979D4EB" w14:textId="77777777" w:rsidR="008519F6" w:rsidRPr="001C565C" w:rsidRDefault="008519F6" w:rsidP="008519F6">
      <w:pPr>
        <w:pStyle w:val="Szvegtrzs"/>
        <w:widowControl w:val="0"/>
        <w:numPr>
          <w:ilvl w:val="0"/>
          <w:numId w:val="16"/>
        </w:numPr>
        <w:suppressAutoHyphens/>
        <w:spacing w:after="0"/>
        <w:jc w:val="both"/>
        <w:rPr>
          <w:rFonts w:ascii="Arial" w:hAnsi="Arial" w:cs="Arial"/>
          <w:b/>
          <w:bCs/>
          <w:color w:val="EE0000"/>
          <w:sz w:val="22"/>
          <w:szCs w:val="22"/>
        </w:rPr>
      </w:pPr>
      <w:r w:rsidRPr="001C565C">
        <w:rPr>
          <w:rFonts w:ascii="Arial" w:hAnsi="Arial" w:cs="Arial"/>
          <w:b/>
          <w:bCs/>
          <w:color w:val="EE0000"/>
          <w:sz w:val="22"/>
          <w:szCs w:val="22"/>
        </w:rPr>
        <w:t>ügyfélfogadás: csütörtök: de. 9 – 10 óráig és du. 14- 15 óráig</w:t>
      </w:r>
    </w:p>
    <w:p w14:paraId="11EA1F68" w14:textId="77777777" w:rsidR="008519F6" w:rsidRPr="001C565C" w:rsidRDefault="008519F6" w:rsidP="008519F6">
      <w:pPr>
        <w:pStyle w:val="Szvegtrzs"/>
        <w:widowControl w:val="0"/>
        <w:spacing w:after="0"/>
        <w:rPr>
          <w:rFonts w:ascii="Arial" w:hAnsi="Arial" w:cs="Arial"/>
          <w:b/>
          <w:bCs/>
          <w:color w:val="EE0000"/>
          <w:sz w:val="22"/>
          <w:szCs w:val="22"/>
        </w:rPr>
      </w:pPr>
    </w:p>
    <w:p w14:paraId="5DC38FB4" w14:textId="77777777" w:rsidR="008519F6" w:rsidRPr="001C565C" w:rsidRDefault="008519F6" w:rsidP="008519F6">
      <w:pPr>
        <w:widowControl w:val="0"/>
        <w:jc w:val="both"/>
        <w:rPr>
          <w:b/>
          <w:color w:val="EE0000"/>
          <w:kern w:val="28"/>
        </w:rPr>
      </w:pPr>
      <w:r w:rsidRPr="001C565C">
        <w:rPr>
          <w:b/>
          <w:color w:val="EE0000"/>
          <w:kern w:val="28"/>
        </w:rPr>
        <w:t>6424   Csikéria, Kossuth u. 113.</w:t>
      </w:r>
    </w:p>
    <w:p w14:paraId="326CCBB3" w14:textId="77777777" w:rsidR="008519F6" w:rsidRPr="001C565C" w:rsidRDefault="008519F6" w:rsidP="008519F6">
      <w:pPr>
        <w:widowControl w:val="0"/>
        <w:numPr>
          <w:ilvl w:val="0"/>
          <w:numId w:val="17"/>
        </w:numPr>
        <w:suppressAutoHyphens/>
        <w:jc w:val="both"/>
        <w:rPr>
          <w:b/>
          <w:color w:val="EE0000"/>
          <w:kern w:val="28"/>
        </w:rPr>
      </w:pPr>
      <w:r w:rsidRPr="001C565C">
        <w:rPr>
          <w:b/>
          <w:color w:val="EE0000"/>
          <w:kern w:val="28"/>
        </w:rPr>
        <w:t>ügyfélfogadásai idő: szerda de. 10 – 11 óráig</w:t>
      </w:r>
    </w:p>
    <w:p w14:paraId="12CF6DAB" w14:textId="77777777" w:rsidR="008519F6" w:rsidRPr="001C565C" w:rsidRDefault="008519F6" w:rsidP="008519F6">
      <w:pPr>
        <w:widowControl w:val="0"/>
        <w:jc w:val="both"/>
        <w:rPr>
          <w:b/>
          <w:color w:val="FF0000"/>
          <w:kern w:val="28"/>
        </w:rPr>
      </w:pPr>
    </w:p>
    <w:p w14:paraId="3AAEF238" w14:textId="77777777" w:rsidR="008519F6" w:rsidRPr="001C565C" w:rsidRDefault="008519F6" w:rsidP="008519F6">
      <w:pPr>
        <w:widowControl w:val="0"/>
        <w:jc w:val="both"/>
        <w:rPr>
          <w:b/>
          <w:color w:val="EE0000"/>
          <w:kern w:val="28"/>
        </w:rPr>
      </w:pPr>
      <w:r w:rsidRPr="001C565C">
        <w:rPr>
          <w:b/>
          <w:color w:val="EE0000"/>
          <w:kern w:val="28"/>
        </w:rPr>
        <w:t>6456   Madaras, Hunyadi u. 2/a.</w:t>
      </w:r>
    </w:p>
    <w:p w14:paraId="648F118D" w14:textId="77777777" w:rsidR="008519F6" w:rsidRPr="001C565C" w:rsidRDefault="008519F6" w:rsidP="008519F6">
      <w:pPr>
        <w:widowControl w:val="0"/>
        <w:numPr>
          <w:ilvl w:val="0"/>
          <w:numId w:val="17"/>
        </w:numPr>
        <w:suppressAutoHyphens/>
        <w:jc w:val="both"/>
        <w:rPr>
          <w:b/>
          <w:strike/>
          <w:color w:val="EE0000"/>
          <w:kern w:val="28"/>
        </w:rPr>
      </w:pPr>
      <w:r w:rsidRPr="001C565C">
        <w:rPr>
          <w:b/>
          <w:strike/>
          <w:color w:val="EE0000"/>
          <w:kern w:val="28"/>
        </w:rPr>
        <w:t>ügyfélfogadásai idő: hétfő de. 10 – 12 óráig</w:t>
      </w:r>
    </w:p>
    <w:p w14:paraId="5FA14BCD" w14:textId="77777777" w:rsidR="008519F6" w:rsidRPr="001C565C" w:rsidRDefault="008519F6" w:rsidP="008519F6">
      <w:pPr>
        <w:widowControl w:val="0"/>
        <w:numPr>
          <w:ilvl w:val="0"/>
          <w:numId w:val="17"/>
        </w:numPr>
        <w:suppressAutoHyphens/>
        <w:jc w:val="both"/>
        <w:rPr>
          <w:b/>
          <w:color w:val="EE0000"/>
          <w:kern w:val="28"/>
        </w:rPr>
      </w:pPr>
      <w:r w:rsidRPr="001C565C">
        <w:rPr>
          <w:b/>
          <w:color w:val="EE0000"/>
          <w:kern w:val="28"/>
        </w:rPr>
        <w:t>ügyfélfogadásai idő: szerda de. 10 – 12 óráig</w:t>
      </w:r>
    </w:p>
    <w:p w14:paraId="49E5E1CC" w14:textId="77777777" w:rsidR="008519F6" w:rsidRPr="001C565C" w:rsidRDefault="008519F6" w:rsidP="008519F6">
      <w:pPr>
        <w:widowControl w:val="0"/>
        <w:jc w:val="both"/>
        <w:rPr>
          <w:b/>
          <w:color w:val="FF0000"/>
          <w:kern w:val="28"/>
        </w:rPr>
      </w:pPr>
    </w:p>
    <w:p w14:paraId="13141F49" w14:textId="77777777" w:rsidR="008519F6" w:rsidRPr="001C565C" w:rsidRDefault="008519F6" w:rsidP="008519F6">
      <w:pPr>
        <w:widowControl w:val="0"/>
        <w:jc w:val="both"/>
        <w:rPr>
          <w:b/>
          <w:color w:val="EE0000"/>
          <w:kern w:val="28"/>
        </w:rPr>
      </w:pPr>
      <w:r w:rsidRPr="001C565C">
        <w:rPr>
          <w:b/>
          <w:color w:val="EE0000"/>
          <w:kern w:val="28"/>
        </w:rPr>
        <w:t>6451   Tataháza, Kossuth L. u. 45.</w:t>
      </w:r>
    </w:p>
    <w:p w14:paraId="0600F4A3" w14:textId="77777777" w:rsidR="008519F6" w:rsidRPr="001C565C" w:rsidRDefault="008519F6" w:rsidP="008519F6">
      <w:pPr>
        <w:widowControl w:val="0"/>
        <w:numPr>
          <w:ilvl w:val="0"/>
          <w:numId w:val="17"/>
        </w:numPr>
        <w:suppressAutoHyphens/>
        <w:jc w:val="both"/>
        <w:rPr>
          <w:b/>
          <w:color w:val="EE0000"/>
          <w:kern w:val="28"/>
        </w:rPr>
      </w:pPr>
      <w:r w:rsidRPr="001C565C">
        <w:rPr>
          <w:b/>
          <w:color w:val="EE0000"/>
          <w:kern w:val="28"/>
        </w:rPr>
        <w:t>ügyfélfogadásai idő: péntek de. 10 – 11 óráig</w:t>
      </w:r>
    </w:p>
    <w:p w14:paraId="6DB5BEC5" w14:textId="77777777" w:rsidR="008519F6" w:rsidRPr="001C565C" w:rsidRDefault="008519F6" w:rsidP="008519F6">
      <w:pPr>
        <w:widowControl w:val="0"/>
        <w:suppressAutoHyphens/>
        <w:jc w:val="both"/>
        <w:rPr>
          <w:b/>
          <w:color w:val="EE0000"/>
          <w:kern w:val="28"/>
        </w:rPr>
      </w:pPr>
    </w:p>
    <w:p w14:paraId="70647630" w14:textId="77777777" w:rsidR="008519F6" w:rsidRPr="001C565C" w:rsidRDefault="008519F6" w:rsidP="008519F6">
      <w:pPr>
        <w:widowControl w:val="0"/>
        <w:jc w:val="both"/>
        <w:rPr>
          <w:b/>
          <w:color w:val="EE0000"/>
          <w:kern w:val="28"/>
        </w:rPr>
      </w:pPr>
      <w:r w:rsidRPr="001C565C">
        <w:rPr>
          <w:b/>
          <w:color w:val="EE0000"/>
          <w:kern w:val="28"/>
        </w:rPr>
        <w:t>Az esetmenedzserek az intézmény gépjárművével vagy saját gépjárművel jutnak ki a településekre.</w:t>
      </w:r>
    </w:p>
    <w:p w14:paraId="5916FB8F" w14:textId="77777777" w:rsidR="008519F6" w:rsidRPr="001C565C" w:rsidRDefault="008519F6" w:rsidP="008519F6">
      <w:pPr>
        <w:widowControl w:val="0"/>
        <w:jc w:val="both"/>
        <w:rPr>
          <w:b/>
        </w:rPr>
      </w:pPr>
    </w:p>
    <w:p w14:paraId="61BD7AFC" w14:textId="77777777" w:rsidR="008519F6" w:rsidRPr="001C565C" w:rsidRDefault="008519F6" w:rsidP="008519F6">
      <w:pPr>
        <w:pStyle w:val="Szvegtrzs"/>
        <w:widowControl w:val="0"/>
        <w:spacing w:after="0"/>
        <w:rPr>
          <w:rFonts w:ascii="Arial" w:hAnsi="Arial" w:cs="Arial"/>
          <w:strike/>
          <w:color w:val="EE0000"/>
          <w:sz w:val="22"/>
          <w:szCs w:val="22"/>
        </w:rPr>
      </w:pPr>
      <w:r w:rsidRPr="001C565C">
        <w:rPr>
          <w:rFonts w:ascii="Arial" w:hAnsi="Arial" w:cs="Arial"/>
          <w:b/>
          <w:bCs/>
          <w:strike/>
          <w:color w:val="EE0000"/>
          <w:sz w:val="22"/>
          <w:szCs w:val="22"/>
        </w:rPr>
        <w:t xml:space="preserve">A munkatársak munkájuk munkája során </w:t>
      </w:r>
      <w:r w:rsidRPr="001C565C">
        <w:rPr>
          <w:rFonts w:ascii="Arial" w:hAnsi="Arial" w:cs="Arial"/>
          <w:strike/>
          <w:color w:val="EE0000"/>
          <w:sz w:val="22"/>
          <w:szCs w:val="22"/>
        </w:rPr>
        <w:t xml:space="preserve">adatot szolgáltatnak a központi elektronikus nyilvántartási rendszer részére. Ez a tevékenység az adatok napi rögzítéséből, illetve a napi jelentési kötelezettség teljesítéséből áll Vezetik a szolgáltatással kapcsolatos szükséges dokumentációt. </w:t>
      </w:r>
    </w:p>
    <w:p w14:paraId="3D23EDD0" w14:textId="77777777" w:rsidR="008519F6" w:rsidRPr="001C565C" w:rsidRDefault="008519F6" w:rsidP="008519F6">
      <w:pPr>
        <w:pStyle w:val="Szvegtrzs"/>
        <w:widowControl w:val="0"/>
        <w:spacing w:after="0"/>
        <w:rPr>
          <w:rFonts w:ascii="Arial" w:hAnsi="Arial" w:cs="Arial"/>
          <w:sz w:val="22"/>
          <w:szCs w:val="22"/>
        </w:rPr>
      </w:pPr>
    </w:p>
    <w:p w14:paraId="26671D5B" w14:textId="77777777" w:rsidR="008519F6" w:rsidRPr="001C565C" w:rsidRDefault="008519F6" w:rsidP="008519F6">
      <w:pPr>
        <w:pStyle w:val="Szvegtrzs"/>
        <w:widowControl w:val="0"/>
        <w:spacing w:after="0"/>
        <w:rPr>
          <w:rFonts w:ascii="Arial" w:hAnsi="Arial" w:cs="Arial"/>
          <w:color w:val="EE0000"/>
          <w:sz w:val="22"/>
          <w:szCs w:val="22"/>
        </w:rPr>
      </w:pPr>
      <w:r w:rsidRPr="001C565C">
        <w:rPr>
          <w:rFonts w:ascii="Arial" w:hAnsi="Arial" w:cs="Arial"/>
          <w:b/>
          <w:bCs/>
          <w:color w:val="EE0000"/>
          <w:sz w:val="22"/>
          <w:szCs w:val="22"/>
        </w:rPr>
        <w:t xml:space="preserve">A munkatársak munkájuk során az </w:t>
      </w:r>
      <w:r w:rsidRPr="001C565C">
        <w:rPr>
          <w:rFonts w:ascii="Arial" w:hAnsi="Arial" w:cs="Arial"/>
          <w:color w:val="EE0000"/>
          <w:sz w:val="22"/>
          <w:szCs w:val="22"/>
        </w:rPr>
        <w:t xml:space="preserve">adminisztratív feladataikat a kiadott </w:t>
      </w:r>
      <w:r w:rsidRPr="001C565C">
        <w:rPr>
          <w:rFonts w:ascii="Arial" w:hAnsi="Arial" w:cs="Arial"/>
          <w:b/>
          <w:color w:val="EE0000"/>
          <w:sz w:val="22"/>
          <w:szCs w:val="22"/>
        </w:rPr>
        <w:t>protokollok, útmutatók, dokumentációs vonalvezetők</w:t>
      </w:r>
      <w:r w:rsidRPr="001C565C">
        <w:rPr>
          <w:rFonts w:ascii="Arial" w:hAnsi="Arial" w:cs="Arial"/>
          <w:color w:val="EE0000"/>
          <w:sz w:val="22"/>
          <w:szCs w:val="22"/>
        </w:rPr>
        <w:t xml:space="preserve"> alapján látják el, </w:t>
      </w:r>
      <w:r w:rsidRPr="001C565C">
        <w:rPr>
          <w:rFonts w:ascii="Arial" w:hAnsi="Arial" w:cs="Arial"/>
          <w:b/>
          <w:bCs/>
          <w:color w:val="EE0000"/>
          <w:sz w:val="22"/>
          <w:szCs w:val="22"/>
        </w:rPr>
        <w:t>a GYVR informatikai rendszerben.</w:t>
      </w:r>
    </w:p>
    <w:bookmarkEnd w:id="13"/>
    <w:p w14:paraId="5CDDE8E6" w14:textId="77777777" w:rsidR="008519F6" w:rsidRPr="001C565C" w:rsidRDefault="008519F6" w:rsidP="008519F6">
      <w:pPr>
        <w:widowControl w:val="0"/>
        <w:ind w:left="-284"/>
        <w:jc w:val="both"/>
        <w:rPr>
          <w:b/>
        </w:rPr>
      </w:pPr>
    </w:p>
    <w:p w14:paraId="483CAC47" w14:textId="77777777" w:rsidR="008519F6" w:rsidRPr="001C565C" w:rsidRDefault="008519F6" w:rsidP="008519F6">
      <w:pPr>
        <w:widowControl w:val="0"/>
        <w:jc w:val="both"/>
        <w:rPr>
          <w:b/>
        </w:rPr>
      </w:pPr>
      <w:r w:rsidRPr="001C565C">
        <w:t>Bácsalmás, 2026. február …...</w:t>
      </w:r>
    </w:p>
    <w:p w14:paraId="5AA9E8C6" w14:textId="77777777" w:rsidR="008519F6" w:rsidRPr="001C565C" w:rsidRDefault="008519F6" w:rsidP="008519F6">
      <w:pPr>
        <w:widowControl w:val="0"/>
      </w:pPr>
    </w:p>
    <w:p w14:paraId="4353CA9F" w14:textId="77777777" w:rsidR="008519F6" w:rsidRPr="001C565C" w:rsidRDefault="008519F6" w:rsidP="008519F6">
      <w:pPr>
        <w:widowControl w:val="0"/>
        <w:tabs>
          <w:tab w:val="center" w:pos="7938"/>
        </w:tabs>
      </w:pPr>
      <w:r w:rsidRPr="001C565C">
        <w:tab/>
        <w:t>Szabó Erika</w:t>
      </w:r>
    </w:p>
    <w:p w14:paraId="009115AD" w14:textId="6FB536E4" w:rsidR="008519F6" w:rsidRPr="001C565C" w:rsidRDefault="008519F6" w:rsidP="008519F6">
      <w:pPr>
        <w:widowControl w:val="0"/>
        <w:tabs>
          <w:tab w:val="center" w:pos="7938"/>
        </w:tabs>
      </w:pPr>
      <w:r w:rsidRPr="001C565C">
        <w:tab/>
        <w:t>intézményvezető</w:t>
      </w:r>
      <w:r>
        <w:t>«</w:t>
      </w:r>
    </w:p>
    <w:p w14:paraId="5BC61F89" w14:textId="77777777" w:rsidR="00C249A8" w:rsidRPr="00D2303D" w:rsidRDefault="00C249A8" w:rsidP="008519F6">
      <w:pPr>
        <w:widowControl w:val="0"/>
        <w:tabs>
          <w:tab w:val="center" w:pos="2835"/>
          <w:tab w:val="center" w:pos="6521"/>
        </w:tabs>
        <w:jc w:val="both"/>
      </w:pPr>
    </w:p>
    <w:sectPr w:rsidR="00C249A8" w:rsidRPr="00D2303D" w:rsidSect="0051380C">
      <w:pgSz w:w="11906" w:h="16838"/>
      <w:pgMar w:top="1134" w:right="1134" w:bottom="851"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NewRoman">
    <w:altName w:val="MS Gothic"/>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cs="Times New Roman"/>
      </w:rPr>
    </w:lvl>
  </w:abstractNum>
  <w:abstractNum w:abstractNumId="1"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16"/>
    <w:multiLevelType w:val="singleLevel"/>
    <w:tmpl w:val="00000016"/>
    <w:name w:val="WW8Num22"/>
    <w:lvl w:ilvl="0">
      <w:start w:val="1"/>
      <w:numFmt w:val="bullet"/>
      <w:lvlText w:val=""/>
      <w:lvlJc w:val="left"/>
      <w:pPr>
        <w:tabs>
          <w:tab w:val="num" w:pos="720"/>
        </w:tabs>
        <w:ind w:left="720" w:hanging="360"/>
      </w:pPr>
      <w:rPr>
        <w:rFonts w:ascii="Symbol" w:hAnsi="Symbol"/>
        <w:b/>
      </w:rPr>
    </w:lvl>
  </w:abstractNum>
  <w:abstractNum w:abstractNumId="3" w15:restartNumberingAfterBreak="0">
    <w:nsid w:val="07F20810"/>
    <w:multiLevelType w:val="hybridMultilevel"/>
    <w:tmpl w:val="4BBE3318"/>
    <w:lvl w:ilvl="0" w:tplc="6E20401C">
      <w:start w:val="1"/>
      <w:numFmt w:val="upperRoman"/>
      <w:lvlText w:val="%1."/>
      <w:lvlJc w:val="left"/>
      <w:pPr>
        <w:ind w:left="2370" w:hanging="720"/>
      </w:pPr>
      <w:rPr>
        <w:rFonts w:hint="default"/>
      </w:rPr>
    </w:lvl>
    <w:lvl w:ilvl="1" w:tplc="801E7DDA">
      <w:start w:val="1"/>
      <w:numFmt w:val="decimal"/>
      <w:lvlText w:val="%2."/>
      <w:lvlJc w:val="left"/>
      <w:pPr>
        <w:ind w:left="2730" w:hanging="360"/>
      </w:pPr>
      <w:rPr>
        <w:rFonts w:hint="default"/>
      </w:r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4" w15:restartNumberingAfterBreak="0">
    <w:nsid w:val="2291403E"/>
    <w:multiLevelType w:val="hybridMultilevel"/>
    <w:tmpl w:val="3662DA32"/>
    <w:lvl w:ilvl="0" w:tplc="3EA49950">
      <w:start w:val="6"/>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10259DA"/>
    <w:multiLevelType w:val="multilevel"/>
    <w:tmpl w:val="040E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BB719DD"/>
    <w:multiLevelType w:val="hybridMultilevel"/>
    <w:tmpl w:val="B52C06B0"/>
    <w:lvl w:ilvl="0" w:tplc="29AC18CA">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4530017C"/>
    <w:multiLevelType w:val="multilevel"/>
    <w:tmpl w:val="A89024E6"/>
    <w:lvl w:ilvl="0">
      <w:start w:val="1"/>
      <w:numFmt w:val="decimal"/>
      <w:lvlText w:val="%1."/>
      <w:lvlJc w:val="left"/>
      <w:pPr>
        <w:ind w:left="360" w:hanging="360"/>
      </w:pPr>
      <w:rPr>
        <w:rFonts w:cs="Times New Roman" w:hint="default"/>
        <w:b/>
        <w:i w:val="0"/>
        <w:color w:val="auto"/>
      </w:rPr>
    </w:lvl>
    <w:lvl w:ilvl="1">
      <w:start w:val="1"/>
      <w:numFmt w:val="decimal"/>
      <w:lvlText w:val="%1.%2."/>
      <w:lvlJc w:val="left"/>
      <w:pPr>
        <w:ind w:left="792" w:hanging="432"/>
      </w:pPr>
      <w:rPr>
        <w:rFonts w:cs="Times New Roman" w:hint="default"/>
        <w:b w:val="0"/>
        <w:sz w:val="22"/>
        <w:szCs w:val="22"/>
      </w:rPr>
    </w:lvl>
    <w:lvl w:ilvl="2">
      <w:start w:val="1"/>
      <w:numFmt w:val="decimal"/>
      <w:lvlText w:val="%1.%2.%3."/>
      <w:lvlJc w:val="left"/>
      <w:pPr>
        <w:ind w:left="1224" w:hanging="504"/>
      </w:pPr>
      <w:rPr>
        <w:rFonts w:cs="Times New Roman" w:hint="default"/>
        <w:b w:val="0"/>
        <w:color w:val="auto"/>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 w15:restartNumberingAfterBreak="0">
    <w:nsid w:val="48465DBD"/>
    <w:multiLevelType w:val="multilevel"/>
    <w:tmpl w:val="5E9C0770"/>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4D2E256B"/>
    <w:multiLevelType w:val="hybridMultilevel"/>
    <w:tmpl w:val="6A8CF28A"/>
    <w:lvl w:ilvl="0" w:tplc="29AC18CA">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DA203D9"/>
    <w:multiLevelType w:val="hybridMultilevel"/>
    <w:tmpl w:val="3318967C"/>
    <w:lvl w:ilvl="0" w:tplc="6A301C5A">
      <w:start w:val="1"/>
      <w:numFmt w:val="lowerLetter"/>
      <w:lvlText w:val="%1)"/>
      <w:lvlJc w:val="left"/>
      <w:pPr>
        <w:ind w:left="720" w:hanging="360"/>
      </w:pPr>
      <w:rPr>
        <w:rFonts w:ascii="Times New Roman" w:hAnsi="Times New Roman" w:cs="Times New Roman" w:hint="default"/>
        <w:b/>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FEA033F"/>
    <w:multiLevelType w:val="hybridMultilevel"/>
    <w:tmpl w:val="C5525AF0"/>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12" w15:restartNumberingAfterBreak="0">
    <w:nsid w:val="5019249D"/>
    <w:multiLevelType w:val="multilevel"/>
    <w:tmpl w:val="040E001F"/>
    <w:numStyleLink w:val="111111"/>
  </w:abstractNum>
  <w:abstractNum w:abstractNumId="13"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4" w15:restartNumberingAfterBreak="0">
    <w:nsid w:val="54B01E22"/>
    <w:multiLevelType w:val="hybridMultilevel"/>
    <w:tmpl w:val="1FA084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61F6649F"/>
    <w:multiLevelType w:val="hybridMultilevel"/>
    <w:tmpl w:val="C8727490"/>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6" w15:restartNumberingAfterBreak="0">
    <w:nsid w:val="6C8C795D"/>
    <w:multiLevelType w:val="multilevel"/>
    <w:tmpl w:val="755246FE"/>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49311452">
    <w:abstractNumId w:val="13"/>
  </w:num>
  <w:num w:numId="2" w16cid:durableId="1486048498">
    <w:abstractNumId w:val="3"/>
  </w:num>
  <w:num w:numId="3" w16cid:durableId="1527712628">
    <w:abstractNumId w:val="11"/>
  </w:num>
  <w:num w:numId="4" w16cid:durableId="1615137391">
    <w:abstractNumId w:val="12"/>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5" w16cid:durableId="142742738">
    <w:abstractNumId w:val="5"/>
  </w:num>
  <w:num w:numId="6" w16cid:durableId="1407918879">
    <w:abstractNumId w:val="4"/>
  </w:num>
  <w:num w:numId="7" w16cid:durableId="639767763">
    <w:abstractNumId w:val="8"/>
  </w:num>
  <w:num w:numId="8" w16cid:durableId="337390670">
    <w:abstractNumId w:val="16"/>
  </w:num>
  <w:num w:numId="9" w16cid:durableId="1493833159">
    <w:abstractNumId w:val="7"/>
  </w:num>
  <w:num w:numId="10" w16cid:durableId="1236207330">
    <w:abstractNumId w:val="10"/>
  </w:num>
  <w:num w:numId="11" w16cid:durableId="915090814">
    <w:abstractNumId w:val="9"/>
  </w:num>
  <w:num w:numId="12" w16cid:durableId="601651278">
    <w:abstractNumId w:val="6"/>
  </w:num>
  <w:num w:numId="13" w16cid:durableId="1053433309">
    <w:abstractNumId w:val="0"/>
  </w:num>
  <w:num w:numId="14" w16cid:durableId="690423918">
    <w:abstractNumId w:val="2"/>
  </w:num>
  <w:num w:numId="15" w16cid:durableId="905185518">
    <w:abstractNumId w:val="1"/>
  </w:num>
  <w:num w:numId="16" w16cid:durableId="527259498">
    <w:abstractNumId w:val="14"/>
  </w:num>
  <w:num w:numId="17" w16cid:durableId="1306620645">
    <w:abstractNumId w:val="15"/>
  </w:num>
  <w:num w:numId="18" w16cid:durableId="231813500">
    <w:abstractNumId w:val="12"/>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750"/>
    <w:rsid w:val="0008677E"/>
    <w:rsid w:val="000B1750"/>
    <w:rsid w:val="00195906"/>
    <w:rsid w:val="002242D6"/>
    <w:rsid w:val="00230C91"/>
    <w:rsid w:val="002C1EA2"/>
    <w:rsid w:val="002D03BF"/>
    <w:rsid w:val="002D3E28"/>
    <w:rsid w:val="003C4A0E"/>
    <w:rsid w:val="004C32F5"/>
    <w:rsid w:val="004D2A18"/>
    <w:rsid w:val="0051380C"/>
    <w:rsid w:val="005635CD"/>
    <w:rsid w:val="005742F3"/>
    <w:rsid w:val="0064385B"/>
    <w:rsid w:val="00674A73"/>
    <w:rsid w:val="006A1CB9"/>
    <w:rsid w:val="006F027E"/>
    <w:rsid w:val="00741456"/>
    <w:rsid w:val="0077686F"/>
    <w:rsid w:val="008003B7"/>
    <w:rsid w:val="008519F6"/>
    <w:rsid w:val="0086179E"/>
    <w:rsid w:val="00890960"/>
    <w:rsid w:val="00943435"/>
    <w:rsid w:val="00945317"/>
    <w:rsid w:val="00996066"/>
    <w:rsid w:val="00A151FA"/>
    <w:rsid w:val="00A665A9"/>
    <w:rsid w:val="00A74D26"/>
    <w:rsid w:val="00AC554B"/>
    <w:rsid w:val="00B11F29"/>
    <w:rsid w:val="00BB6F35"/>
    <w:rsid w:val="00C249A8"/>
    <w:rsid w:val="00C709D2"/>
    <w:rsid w:val="00D22F2E"/>
    <w:rsid w:val="00D2303D"/>
    <w:rsid w:val="00DF4C3D"/>
    <w:rsid w:val="00E36D17"/>
    <w:rsid w:val="00E84E4C"/>
    <w:rsid w:val="00F22419"/>
    <w:rsid w:val="00FD0082"/>
    <w:rsid w:val="00FE60B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EDA29"/>
  <w15:chartTrackingRefBased/>
  <w15:docId w15:val="{F9780A08-E3FE-400D-88CE-E2C9C8D0F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B1750"/>
    <w:rPr>
      <w:rFonts w:cs="Arial"/>
      <w:bCs w:val="0"/>
      <w:kern w:val="0"/>
      <w:szCs w:val="22"/>
      <w14:ligatures w14:val="none"/>
    </w:rPr>
  </w:style>
  <w:style w:type="paragraph" w:styleId="Cmsor1">
    <w:name w:val="heading 1"/>
    <w:basedOn w:val="Norml"/>
    <w:next w:val="Norml"/>
    <w:link w:val="Cmsor1Char"/>
    <w:uiPriority w:val="9"/>
    <w:qFormat/>
    <w:rsid w:val="000B17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0B17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0B175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0B175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Cmsor5">
    <w:name w:val="heading 5"/>
    <w:basedOn w:val="Norml"/>
    <w:next w:val="Norml"/>
    <w:link w:val="Cmsor5Char"/>
    <w:uiPriority w:val="9"/>
    <w:semiHidden/>
    <w:unhideWhenUsed/>
    <w:qFormat/>
    <w:rsid w:val="000B1750"/>
    <w:pPr>
      <w:keepNext/>
      <w:keepLines/>
      <w:spacing w:before="80" w:after="40"/>
      <w:outlineLvl w:val="4"/>
    </w:pPr>
    <w:rPr>
      <w:rFonts w:asciiTheme="minorHAnsi" w:eastAsiaTheme="majorEastAsia" w:hAnsiTheme="minorHAnsi" w:cstheme="majorBidi"/>
      <w:color w:val="2F5496" w:themeColor="accent1" w:themeShade="BF"/>
    </w:rPr>
  </w:style>
  <w:style w:type="paragraph" w:styleId="Cmsor6">
    <w:name w:val="heading 6"/>
    <w:basedOn w:val="Norml"/>
    <w:next w:val="Norml"/>
    <w:link w:val="Cmsor6Char"/>
    <w:uiPriority w:val="9"/>
    <w:semiHidden/>
    <w:unhideWhenUsed/>
    <w:qFormat/>
    <w:rsid w:val="000B1750"/>
    <w:pPr>
      <w:keepNext/>
      <w:keepLines/>
      <w:spacing w:before="4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0B1750"/>
    <w:pPr>
      <w:keepNext/>
      <w:keepLines/>
      <w:spacing w:before="4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0B1750"/>
    <w:pPr>
      <w:keepNext/>
      <w:keepLines/>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0B1750"/>
    <w:pPr>
      <w:keepNext/>
      <w:keepLines/>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B1750"/>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0B1750"/>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0B1750"/>
    <w:rPr>
      <w:rFonts w:asciiTheme="minorHAnsi" w:eastAsiaTheme="majorEastAsia" w:hAnsiTheme="minorHAnsi" w:cstheme="majorBidi"/>
      <w:color w:val="2F5496" w:themeColor="accent1" w:themeShade="BF"/>
      <w:sz w:val="28"/>
      <w:szCs w:val="28"/>
    </w:rPr>
  </w:style>
  <w:style w:type="character" w:customStyle="1" w:styleId="Cmsor4Char">
    <w:name w:val="Címsor 4 Char"/>
    <w:basedOn w:val="Bekezdsalapbettpusa"/>
    <w:link w:val="Cmsor4"/>
    <w:uiPriority w:val="9"/>
    <w:semiHidden/>
    <w:rsid w:val="000B1750"/>
    <w:rPr>
      <w:rFonts w:asciiTheme="minorHAnsi" w:eastAsiaTheme="majorEastAsia" w:hAnsiTheme="minorHAnsi" w:cstheme="majorBidi"/>
      <w:i/>
      <w:iCs/>
      <w:color w:val="2F5496" w:themeColor="accent1" w:themeShade="BF"/>
    </w:rPr>
  </w:style>
  <w:style w:type="character" w:customStyle="1" w:styleId="Cmsor5Char">
    <w:name w:val="Címsor 5 Char"/>
    <w:basedOn w:val="Bekezdsalapbettpusa"/>
    <w:link w:val="Cmsor5"/>
    <w:uiPriority w:val="9"/>
    <w:semiHidden/>
    <w:rsid w:val="000B1750"/>
    <w:rPr>
      <w:rFonts w:asciiTheme="minorHAnsi" w:eastAsiaTheme="majorEastAsia" w:hAnsiTheme="minorHAnsi" w:cstheme="majorBidi"/>
      <w:color w:val="2F5496" w:themeColor="accent1" w:themeShade="BF"/>
    </w:rPr>
  </w:style>
  <w:style w:type="character" w:customStyle="1" w:styleId="Cmsor6Char">
    <w:name w:val="Címsor 6 Char"/>
    <w:basedOn w:val="Bekezdsalapbettpusa"/>
    <w:link w:val="Cmsor6"/>
    <w:uiPriority w:val="9"/>
    <w:semiHidden/>
    <w:rsid w:val="000B1750"/>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0B1750"/>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0B1750"/>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0B1750"/>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0B1750"/>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0B1750"/>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0B175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0B1750"/>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0B1750"/>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0B1750"/>
    <w:rPr>
      <w:i/>
      <w:iCs/>
      <w:color w:val="404040" w:themeColor="text1" w:themeTint="BF"/>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0B1750"/>
    <w:pPr>
      <w:ind w:left="720"/>
      <w:contextualSpacing/>
    </w:pPr>
  </w:style>
  <w:style w:type="character" w:styleId="Erskiemels">
    <w:name w:val="Intense Emphasis"/>
    <w:basedOn w:val="Bekezdsalapbettpusa"/>
    <w:uiPriority w:val="21"/>
    <w:qFormat/>
    <w:rsid w:val="000B1750"/>
    <w:rPr>
      <w:i/>
      <w:iCs/>
      <w:color w:val="2F5496" w:themeColor="accent1" w:themeShade="BF"/>
    </w:rPr>
  </w:style>
  <w:style w:type="paragraph" w:styleId="Kiemeltidzet">
    <w:name w:val="Intense Quote"/>
    <w:basedOn w:val="Norml"/>
    <w:next w:val="Norml"/>
    <w:link w:val="KiemeltidzetChar"/>
    <w:uiPriority w:val="30"/>
    <w:qFormat/>
    <w:rsid w:val="000B17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0B1750"/>
    <w:rPr>
      <w:i/>
      <w:iCs/>
      <w:color w:val="2F5496" w:themeColor="accent1" w:themeShade="BF"/>
    </w:rPr>
  </w:style>
  <w:style w:type="character" w:styleId="Ershivatkozs">
    <w:name w:val="Intense Reference"/>
    <w:basedOn w:val="Bekezdsalapbettpusa"/>
    <w:uiPriority w:val="32"/>
    <w:qFormat/>
    <w:rsid w:val="000B1750"/>
    <w:rPr>
      <w:b/>
      <w:bCs w:val="0"/>
      <w:smallCaps/>
      <w:color w:val="2F5496" w:themeColor="accent1" w:themeShade="BF"/>
      <w:spacing w:val="5"/>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2D03BF"/>
  </w:style>
  <w:style w:type="paragraph" w:styleId="Szvegtrzs">
    <w:name w:val="Body Text"/>
    <w:basedOn w:val="Norml"/>
    <w:link w:val="SzvegtrzsChar"/>
    <w:uiPriority w:val="99"/>
    <w:unhideWhenUsed/>
    <w:rsid w:val="00E36D17"/>
    <w:pPr>
      <w:spacing w:after="120"/>
    </w:pPr>
    <w:rPr>
      <w:rFonts w:ascii="Times New Roman" w:eastAsia="Times New Roman" w:hAnsi="Times New Roman" w:cs="Times New Roman"/>
      <w:sz w:val="24"/>
      <w:szCs w:val="24"/>
      <w:lang w:eastAsia="hu-HU"/>
    </w:rPr>
  </w:style>
  <w:style w:type="character" w:customStyle="1" w:styleId="SzvegtrzsChar">
    <w:name w:val="Szövegtörzs Char"/>
    <w:basedOn w:val="Bekezdsalapbettpusa"/>
    <w:link w:val="Szvegtrzs"/>
    <w:uiPriority w:val="99"/>
    <w:rsid w:val="00E36D17"/>
    <w:rPr>
      <w:rFonts w:ascii="Times New Roman" w:eastAsia="Times New Roman" w:hAnsi="Times New Roman"/>
      <w:bCs w:val="0"/>
      <w:kern w:val="0"/>
      <w:sz w:val="24"/>
      <w:lang w:eastAsia="hu-HU"/>
      <w14:ligatures w14:val="none"/>
    </w:rPr>
  </w:style>
  <w:style w:type="paragraph" w:styleId="Szvegtrzsbehzssal">
    <w:name w:val="Body Text Indent"/>
    <w:basedOn w:val="Norml"/>
    <w:link w:val="SzvegtrzsbehzssalChar"/>
    <w:uiPriority w:val="99"/>
    <w:unhideWhenUsed/>
    <w:rsid w:val="00E36D17"/>
    <w:pPr>
      <w:spacing w:after="120"/>
      <w:ind w:left="283"/>
    </w:pPr>
    <w:rPr>
      <w:rFonts w:ascii="Times New Roman" w:eastAsia="Times New Roman" w:hAnsi="Times New Roman" w:cs="Times New Roman"/>
      <w:sz w:val="24"/>
      <w:szCs w:val="24"/>
      <w:lang w:eastAsia="hu-HU"/>
    </w:rPr>
  </w:style>
  <w:style w:type="character" w:customStyle="1" w:styleId="SzvegtrzsbehzssalChar">
    <w:name w:val="Szövegtörzs behúzással Char"/>
    <w:basedOn w:val="Bekezdsalapbettpusa"/>
    <w:link w:val="Szvegtrzsbehzssal"/>
    <w:uiPriority w:val="99"/>
    <w:rsid w:val="00E36D17"/>
    <w:rPr>
      <w:rFonts w:ascii="Times New Roman" w:eastAsia="Times New Roman" w:hAnsi="Times New Roman"/>
      <w:bCs w:val="0"/>
      <w:kern w:val="0"/>
      <w:sz w:val="24"/>
      <w:lang w:eastAsia="hu-HU"/>
      <w14:ligatures w14:val="none"/>
    </w:rPr>
  </w:style>
  <w:style w:type="numbering" w:styleId="111111">
    <w:name w:val="Outline List 2"/>
    <w:basedOn w:val="Nemlista"/>
    <w:rsid w:val="00E36D17"/>
    <w:pPr>
      <w:numPr>
        <w:numId w:val="5"/>
      </w:numPr>
    </w:pPr>
  </w:style>
  <w:style w:type="paragraph" w:customStyle="1" w:styleId="Default">
    <w:name w:val="Default"/>
    <w:rsid w:val="00D2303D"/>
    <w:pPr>
      <w:autoSpaceDE w:val="0"/>
      <w:autoSpaceDN w:val="0"/>
      <w:adjustRightInd w:val="0"/>
    </w:pPr>
    <w:rPr>
      <w:rFonts w:ascii="Tahoma" w:eastAsia="Calibri" w:hAnsi="Tahoma" w:cs="Tahoma"/>
      <w:bCs w:val="0"/>
      <w:color w:val="000000"/>
      <w:kern w:val="0"/>
      <w:sz w:val="24"/>
      <w14:ligatures w14:val="none"/>
    </w:rPr>
  </w:style>
  <w:style w:type="paragraph" w:customStyle="1" w:styleId="Stlus222">
    <w:name w:val="Stílus222"/>
    <w:basedOn w:val="Listaszerbekezds"/>
    <w:link w:val="Stlus222Char"/>
    <w:qFormat/>
    <w:rsid w:val="00945317"/>
    <w:pPr>
      <w:ind w:left="360" w:hanging="360"/>
    </w:pPr>
    <w:rPr>
      <w:rFonts w:ascii="Cambria" w:eastAsia="Calibri" w:hAnsi="Cambria" w:cs="Times New Roman"/>
      <w:b/>
      <w:sz w:val="24"/>
      <w:szCs w:val="20"/>
      <w:lang w:eastAsia="hu-HU"/>
    </w:rPr>
  </w:style>
  <w:style w:type="character" w:customStyle="1" w:styleId="Stlus222Char">
    <w:name w:val="Stílus222 Char"/>
    <w:link w:val="Stlus222"/>
    <w:rsid w:val="00945317"/>
    <w:rPr>
      <w:rFonts w:ascii="Cambria" w:eastAsia="Calibri" w:hAnsi="Cambria"/>
      <w:b/>
      <w:bCs w:val="0"/>
      <w:kern w:val="0"/>
      <w:sz w:val="24"/>
      <w:szCs w:val="20"/>
      <w:lang w:eastAsia="hu-HU"/>
      <w14:ligatures w14:val="none"/>
    </w:rPr>
  </w:style>
  <w:style w:type="paragraph" w:customStyle="1" w:styleId="Alaprtelmezett">
    <w:name w:val="Alapértelmezett"/>
    <w:rsid w:val="008519F6"/>
    <w:pPr>
      <w:tabs>
        <w:tab w:val="left" w:pos="709"/>
      </w:tabs>
      <w:suppressAutoHyphens/>
      <w:spacing w:after="200" w:line="276" w:lineRule="atLeast"/>
    </w:pPr>
    <w:rPr>
      <w:rFonts w:ascii="Calibri" w:eastAsia="Calibri" w:hAnsi="Calibri"/>
      <w:bCs w:val="0"/>
      <w:kern w:val="0"/>
      <w:szCs w:val="22"/>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4479</Words>
  <Characters>30906</Characters>
  <Application>Microsoft Office Word</Application>
  <DocSecurity>0</DocSecurity>
  <Lines>257</Lines>
  <Paragraphs>70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2</cp:revision>
  <cp:lastPrinted>2026-02-17T07:12:00Z</cp:lastPrinted>
  <dcterms:created xsi:type="dcterms:W3CDTF">2026-06-12T09:22:00Z</dcterms:created>
  <dcterms:modified xsi:type="dcterms:W3CDTF">2026-06-12T09:22:00Z</dcterms:modified>
</cp:coreProperties>
</file>